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61E" w:rsidRPr="005F61CF" w:rsidRDefault="00C06F8A" w:rsidP="006115BF">
      <w:pPr>
        <w:spacing w:after="12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F61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Приложение №1</w:t>
      </w:r>
      <w:r w:rsidR="006D3B0D" w:rsidRPr="005F61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 приказу № ____ от 29 марта 2020 года </w:t>
      </w:r>
    </w:p>
    <w:p w:rsidR="00E506A3" w:rsidRPr="00BE36BB" w:rsidRDefault="00E506A3" w:rsidP="00BE36BB">
      <w:pPr>
        <w:spacing w:after="12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6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</w:t>
      </w:r>
    </w:p>
    <w:p w:rsidR="00167E1B" w:rsidRPr="00BE36BB" w:rsidRDefault="00E506A3" w:rsidP="00BE36BB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E36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</w:t>
      </w:r>
      <w:r w:rsidR="00BE36BB" w:rsidRPr="00BE36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конфликте</w:t>
      </w:r>
      <w:r w:rsidRPr="00BE36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интересов </w:t>
      </w:r>
      <w:r w:rsidR="00BE36BB" w:rsidRPr="00BE36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работников </w:t>
      </w:r>
      <w:r w:rsidRPr="00BE36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ГБУЗВО «</w:t>
      </w:r>
      <w:proofErr w:type="spellStart"/>
      <w:r w:rsidRPr="00BE36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Кольчугинская</w:t>
      </w:r>
      <w:proofErr w:type="spellEnd"/>
      <w:r w:rsidRPr="00BE36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ЦРБ»</w:t>
      </w:r>
    </w:p>
    <w:p w:rsidR="00BE36BB" w:rsidRPr="00BE36BB" w:rsidRDefault="00BE36BB" w:rsidP="00BE36BB">
      <w:pPr>
        <w:pStyle w:val="a4"/>
        <w:numPr>
          <w:ilvl w:val="0"/>
          <w:numId w:val="4"/>
        </w:numPr>
        <w:shd w:val="clear" w:color="auto" w:fill="auto"/>
        <w:spacing w:before="0" w:line="240" w:lineRule="auto"/>
        <w:ind w:right="20"/>
        <w:contextualSpacing/>
        <w:jc w:val="center"/>
        <w:rPr>
          <w:b/>
          <w:sz w:val="24"/>
          <w:szCs w:val="24"/>
        </w:rPr>
      </w:pPr>
      <w:r w:rsidRPr="00BE36BB">
        <w:rPr>
          <w:b/>
          <w:sz w:val="24"/>
          <w:szCs w:val="24"/>
        </w:rPr>
        <w:t>Термины и определения</w:t>
      </w:r>
    </w:p>
    <w:p w:rsidR="00BE36BB" w:rsidRPr="00BE36BB" w:rsidRDefault="00BE36BB" w:rsidP="00BE36BB">
      <w:pPr>
        <w:pStyle w:val="a4"/>
        <w:shd w:val="clear" w:color="auto" w:fill="auto"/>
        <w:spacing w:before="0" w:line="240" w:lineRule="auto"/>
        <w:ind w:left="20" w:right="20" w:firstLine="680"/>
        <w:contextualSpacing/>
        <w:rPr>
          <w:sz w:val="24"/>
          <w:szCs w:val="24"/>
        </w:rPr>
      </w:pPr>
      <w:r w:rsidRPr="00BE36BB">
        <w:rPr>
          <w:sz w:val="24"/>
          <w:szCs w:val="24"/>
        </w:rPr>
        <w:t>Сотрудники (работники) - лица, состоящие с Учреждением в трудовых отношениях на основании трудового договора либо гражданско-правовых отношениях на основании договора гражданско-правового характера, в функции которых входит обеспечение деятельности, осуществляемой организацией в сфере здравоохранения.</w:t>
      </w:r>
    </w:p>
    <w:p w:rsidR="00BE36BB" w:rsidRPr="00BE36BB" w:rsidRDefault="00BE36BB" w:rsidP="00BE36BB">
      <w:pPr>
        <w:pStyle w:val="a4"/>
        <w:shd w:val="clear" w:color="auto" w:fill="auto"/>
        <w:spacing w:before="0" w:line="240" w:lineRule="auto"/>
        <w:ind w:left="20" w:right="20" w:firstLine="680"/>
        <w:contextualSpacing/>
        <w:rPr>
          <w:sz w:val="24"/>
          <w:szCs w:val="24"/>
        </w:rPr>
      </w:pPr>
      <w:r w:rsidRPr="00BE36BB">
        <w:rPr>
          <w:sz w:val="24"/>
          <w:szCs w:val="24"/>
        </w:rPr>
        <w:t>Личная выгода - заинтересованность должностного лица или сотрудника Учреждения в получении нематериальных благ и иных нематериальных преимуществ.</w:t>
      </w:r>
    </w:p>
    <w:p w:rsidR="00BE36BB" w:rsidRPr="00BE36BB" w:rsidRDefault="00BE36BB" w:rsidP="00BE36BB">
      <w:pPr>
        <w:pStyle w:val="a4"/>
        <w:shd w:val="clear" w:color="auto" w:fill="auto"/>
        <w:spacing w:before="0" w:line="240" w:lineRule="auto"/>
        <w:ind w:left="20" w:right="20" w:firstLine="680"/>
        <w:contextualSpacing/>
        <w:rPr>
          <w:sz w:val="24"/>
          <w:szCs w:val="24"/>
        </w:rPr>
      </w:pPr>
      <w:r w:rsidRPr="00BE36BB">
        <w:rPr>
          <w:sz w:val="24"/>
          <w:szCs w:val="24"/>
        </w:rPr>
        <w:t>Материальная выгода - материальные средства, получаемые должностным лицом или сотрудником Учреждения в результате использования ими находящейся в распоряжении Учреждения информации.</w:t>
      </w:r>
    </w:p>
    <w:p w:rsidR="00BE36BB" w:rsidRPr="006D3B0D" w:rsidRDefault="006D3B0D" w:rsidP="00BE36BB">
      <w:pPr>
        <w:pStyle w:val="a4"/>
        <w:shd w:val="clear" w:color="auto" w:fill="auto"/>
        <w:spacing w:before="0" w:line="240" w:lineRule="auto"/>
        <w:ind w:left="20" w:right="20" w:firstLine="680"/>
        <w:contextualSpacing/>
        <w:rPr>
          <w:sz w:val="24"/>
          <w:szCs w:val="24"/>
        </w:rPr>
      </w:pPr>
      <w:r w:rsidRPr="006D3B0D">
        <w:rPr>
          <w:sz w:val="24"/>
          <w:szCs w:val="24"/>
        </w:rPr>
        <w:t>Конфликт интересов в настоящем Положении понимается 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урегулированию конфликта интересов, влияет или может повлиять на надлежащее, объективное и беспристрастное исполнение им должностных (служебных) обязанностей (осуществление полномочий)</w:t>
      </w:r>
    </w:p>
    <w:p w:rsidR="00BE36BB" w:rsidRPr="00BE36BB" w:rsidRDefault="00BE36BB" w:rsidP="00BE36BB">
      <w:pPr>
        <w:pStyle w:val="a4"/>
        <w:shd w:val="clear" w:color="auto" w:fill="auto"/>
        <w:spacing w:before="0" w:line="240" w:lineRule="auto"/>
        <w:ind w:left="20" w:right="20" w:firstLine="680"/>
        <w:contextualSpacing/>
        <w:rPr>
          <w:sz w:val="24"/>
          <w:szCs w:val="24"/>
        </w:rPr>
      </w:pPr>
      <w:r w:rsidRPr="00BE36BB">
        <w:rPr>
          <w:sz w:val="24"/>
          <w:szCs w:val="24"/>
        </w:rPr>
        <w:t>Служебная информация - любая не являющаяся общедоступной и не подлежащая разглашению информация, находящаяся в распоряжении должностных лиц и сотрудников Учреждения в силу их служебных обязанностей, распространение которой может нарушить права и законные интересы граждан.</w:t>
      </w:r>
    </w:p>
    <w:p w:rsidR="00BE36BB" w:rsidRPr="00BE36BB" w:rsidRDefault="00BE36BB" w:rsidP="00BE36BB">
      <w:pPr>
        <w:pStyle w:val="a4"/>
        <w:shd w:val="clear" w:color="auto" w:fill="auto"/>
        <w:spacing w:before="0" w:line="240" w:lineRule="auto"/>
        <w:ind w:left="20" w:right="20" w:firstLine="680"/>
        <w:contextualSpacing/>
        <w:rPr>
          <w:sz w:val="24"/>
          <w:szCs w:val="24"/>
        </w:rPr>
      </w:pPr>
      <w:r w:rsidRPr="00BE36BB">
        <w:rPr>
          <w:sz w:val="24"/>
          <w:szCs w:val="24"/>
        </w:rPr>
        <w:t>Конфиденциальная информация - документированная информация, доступ к которой ограничивается в соответствии с законодательством Российской Федерации.</w:t>
      </w:r>
    </w:p>
    <w:p w:rsidR="006115BF" w:rsidRPr="00BE36BB" w:rsidRDefault="00BE36BB" w:rsidP="00BE36BB">
      <w:pPr>
        <w:pStyle w:val="a4"/>
        <w:shd w:val="clear" w:color="auto" w:fill="auto"/>
        <w:tabs>
          <w:tab w:val="left" w:pos="1753"/>
        </w:tabs>
        <w:spacing w:before="0" w:line="240" w:lineRule="auto"/>
        <w:ind w:left="20" w:right="20" w:firstLine="680"/>
        <w:contextualSpacing/>
        <w:rPr>
          <w:sz w:val="24"/>
          <w:szCs w:val="24"/>
        </w:rPr>
      </w:pPr>
      <w:proofErr w:type="gramStart"/>
      <w:r w:rsidRPr="00BE36BB">
        <w:rPr>
          <w:sz w:val="24"/>
          <w:szCs w:val="24"/>
        </w:rPr>
        <w:t>Близкие родственники - родители, супруги, дети, дедушки, бабушки, внуки, братья, сестры, а также братья, сестры, родители, дети супругов и супруги</w:t>
      </w:r>
      <w:r w:rsidRPr="00BE36BB">
        <w:rPr>
          <w:sz w:val="24"/>
          <w:szCs w:val="24"/>
        </w:rPr>
        <w:tab/>
        <w:t xml:space="preserve">детей, полнородные и </w:t>
      </w:r>
      <w:proofErr w:type="spellStart"/>
      <w:r w:rsidRPr="00BE36BB">
        <w:rPr>
          <w:sz w:val="24"/>
          <w:szCs w:val="24"/>
        </w:rPr>
        <w:t>неполнородные</w:t>
      </w:r>
      <w:proofErr w:type="spellEnd"/>
      <w:r w:rsidRPr="00BE36BB">
        <w:rPr>
          <w:sz w:val="24"/>
          <w:szCs w:val="24"/>
        </w:rPr>
        <w:t xml:space="preserve"> (имеющие общих отца или мать) братья и сестры.</w:t>
      </w:r>
      <w:proofErr w:type="gramEnd"/>
    </w:p>
    <w:p w:rsidR="00372871" w:rsidRDefault="00372871" w:rsidP="008C6C11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506A3" w:rsidRPr="00DA1EEF" w:rsidRDefault="00BE36BB" w:rsidP="008C6C11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A1E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</w:t>
      </w:r>
      <w:r w:rsidR="00E506A3" w:rsidRPr="00DA1E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Цели и задачи положения о </w:t>
      </w:r>
      <w:r w:rsidRPr="00DA1E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конфликте</w:t>
      </w:r>
      <w:r w:rsidR="00E506A3" w:rsidRPr="00DA1E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интересов</w:t>
      </w:r>
    </w:p>
    <w:p w:rsidR="00BE36BB" w:rsidRPr="00BE36BB" w:rsidRDefault="00DA1EEF" w:rsidP="008C6C11">
      <w:pPr>
        <w:pStyle w:val="a4"/>
        <w:shd w:val="clear" w:color="auto" w:fill="auto"/>
        <w:spacing w:before="0" w:line="240" w:lineRule="auto"/>
        <w:ind w:left="23" w:right="23" w:firstLine="680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2.1. </w:t>
      </w:r>
      <w:r w:rsidR="00BE36BB" w:rsidRPr="00BE36BB">
        <w:rPr>
          <w:sz w:val="24"/>
          <w:szCs w:val="24"/>
        </w:rPr>
        <w:t>Положение о конфликте интересов работников ГБУЗВО «</w:t>
      </w:r>
      <w:proofErr w:type="spellStart"/>
      <w:r w:rsidR="00BE36BB" w:rsidRPr="00BE36BB">
        <w:rPr>
          <w:sz w:val="24"/>
          <w:szCs w:val="24"/>
        </w:rPr>
        <w:t>Кольчугинская</w:t>
      </w:r>
      <w:proofErr w:type="spellEnd"/>
      <w:r w:rsidR="00BE36BB" w:rsidRPr="00BE36BB">
        <w:rPr>
          <w:sz w:val="24"/>
          <w:szCs w:val="24"/>
        </w:rPr>
        <w:t xml:space="preserve"> ЦРБ» (далее - Положение) разработано на основе Федеральных законов Российской Федерации от 21.11.2011 №323-ФЗ «Об основах охраны здоровья граждан в Российской Федерации» и от 25.12.2008 № 273-Ф3 «О противодействии коррупции».</w:t>
      </w:r>
    </w:p>
    <w:p w:rsidR="00BE36BB" w:rsidRPr="00BE36BB" w:rsidRDefault="00DA1EEF" w:rsidP="00BE36BB">
      <w:pPr>
        <w:pStyle w:val="a4"/>
        <w:shd w:val="clear" w:color="auto" w:fill="auto"/>
        <w:spacing w:before="0" w:line="240" w:lineRule="auto"/>
        <w:ind w:left="23" w:right="23" w:firstLine="680"/>
        <w:contextualSpacing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2.2 </w:t>
      </w:r>
      <w:r w:rsidR="00BE36BB" w:rsidRPr="00BE36BB">
        <w:rPr>
          <w:sz w:val="24"/>
          <w:szCs w:val="24"/>
        </w:rPr>
        <w:t xml:space="preserve">Положение разработано с целью оптимизации взаимодействия работников </w:t>
      </w:r>
      <w:r w:rsidR="008C6C11">
        <w:rPr>
          <w:sz w:val="24"/>
          <w:szCs w:val="24"/>
        </w:rPr>
        <w:t>ГБУЗВО «</w:t>
      </w:r>
      <w:proofErr w:type="spellStart"/>
      <w:r w:rsidR="008C6C11">
        <w:rPr>
          <w:sz w:val="24"/>
          <w:szCs w:val="24"/>
        </w:rPr>
        <w:t>К</w:t>
      </w:r>
      <w:r>
        <w:rPr>
          <w:sz w:val="24"/>
          <w:szCs w:val="24"/>
        </w:rPr>
        <w:t>ольчугинская</w:t>
      </w:r>
      <w:proofErr w:type="spellEnd"/>
      <w:r>
        <w:rPr>
          <w:sz w:val="24"/>
          <w:szCs w:val="24"/>
        </w:rPr>
        <w:t xml:space="preserve"> ЦРБ»</w:t>
      </w:r>
      <w:r w:rsidR="00BE36BB" w:rsidRPr="00BE36BB">
        <w:rPr>
          <w:sz w:val="24"/>
          <w:szCs w:val="24"/>
        </w:rPr>
        <w:t xml:space="preserve"> (далее - ЦРБ, Больница, Учреждение) с другими участниками отношений по предоставлению медицинских услуг, с другими организациями (как коммерческими, так и некоммерческими) профилактики конфликта интересов работников Учреждения, при котором у работника Больницы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</w:t>
      </w:r>
      <w:proofErr w:type="gramEnd"/>
      <w:r w:rsidR="00BE36BB" w:rsidRPr="00BE36BB">
        <w:rPr>
          <w:sz w:val="24"/>
          <w:szCs w:val="24"/>
        </w:rPr>
        <w:t xml:space="preserve"> может повлиять на надлежащее исполнение работником Учреждения профессиональных обязанностей вследствие противоречия между его личной заинтересованностью и интересами пациентов Учреждения, их законных представителей и родственников, а также контрагентов Учреждения по договорам.</w:t>
      </w:r>
    </w:p>
    <w:p w:rsidR="00E506A3" w:rsidRPr="00BE36BB" w:rsidRDefault="00DA1EEF" w:rsidP="00BE36BB">
      <w:pPr>
        <w:pStyle w:val="a4"/>
        <w:shd w:val="clear" w:color="auto" w:fill="auto"/>
        <w:spacing w:before="0" w:line="240" w:lineRule="auto"/>
        <w:ind w:left="23" w:right="23" w:firstLine="680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2.3 </w:t>
      </w:r>
      <w:r w:rsidR="00E506A3" w:rsidRPr="00BE36BB">
        <w:rPr>
          <w:sz w:val="24"/>
          <w:szCs w:val="24"/>
        </w:rPr>
        <w:t>Данное положение – это локальный нормативный акт, устанавливающий порядок выявления и урегулирования конфликтов интересов, возникающих у сотрудников Учреждения в ходе выполнения ими трудовых (служебных) обязанностей.</w:t>
      </w:r>
    </w:p>
    <w:p w:rsidR="006115BF" w:rsidRPr="00A8643A" w:rsidRDefault="006115BF" w:rsidP="0037287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6"/>
          <w:lang w:eastAsia="ru-RU"/>
        </w:rPr>
      </w:pPr>
    </w:p>
    <w:p w:rsidR="00E506A3" w:rsidRPr="00DA1EEF" w:rsidRDefault="00E506A3" w:rsidP="00372871">
      <w:pPr>
        <w:pStyle w:val="a3"/>
        <w:numPr>
          <w:ilvl w:val="0"/>
          <w:numId w:val="5"/>
        </w:numPr>
        <w:spacing w:after="0" w:line="240" w:lineRule="auto"/>
        <w:ind w:left="714" w:hanging="35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A1E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Круг лиц, попадающих под действие положения</w:t>
      </w:r>
    </w:p>
    <w:p w:rsidR="00DA1EEF" w:rsidRPr="00DA1EEF" w:rsidRDefault="00DA1EEF" w:rsidP="008C6C11">
      <w:pPr>
        <w:pStyle w:val="a4"/>
        <w:shd w:val="clear" w:color="auto" w:fill="auto"/>
        <w:spacing w:before="0" w:line="240" w:lineRule="auto"/>
        <w:ind w:left="23" w:right="23" w:firstLine="680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3.1 </w:t>
      </w:r>
      <w:r w:rsidRPr="00DA1EEF">
        <w:rPr>
          <w:sz w:val="24"/>
          <w:szCs w:val="24"/>
        </w:rPr>
        <w:t>Действие положения распространяется на всех работников Учреждения вне зависимости от уровня занимаемой должности.</w:t>
      </w:r>
    </w:p>
    <w:p w:rsidR="006115BF" w:rsidRDefault="00DA1EEF" w:rsidP="00DA1EEF">
      <w:pPr>
        <w:pStyle w:val="a4"/>
        <w:shd w:val="clear" w:color="auto" w:fill="auto"/>
        <w:spacing w:before="0" w:line="240" w:lineRule="auto"/>
        <w:ind w:left="23" w:right="23" w:firstLine="680"/>
        <w:contextualSpacing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3.2 </w:t>
      </w:r>
      <w:r w:rsidRPr="00DA1EEF">
        <w:rPr>
          <w:sz w:val="24"/>
          <w:szCs w:val="24"/>
        </w:rPr>
        <w:t>Обязанность соблюдать Положение закрепляется для пациентов, а также иных контрагентов Больницы, сотрудничающих с ЦРБ на основе гражданско-правовых договоров.</w:t>
      </w:r>
    </w:p>
    <w:p w:rsidR="00DA1EEF" w:rsidRDefault="00DA1EEF" w:rsidP="00372871">
      <w:pPr>
        <w:pStyle w:val="a4"/>
        <w:shd w:val="clear" w:color="auto" w:fill="auto"/>
        <w:spacing w:before="0" w:line="240" w:lineRule="auto"/>
        <w:ind w:left="23" w:right="23" w:firstLine="680"/>
        <w:contextualSpacing/>
        <w:rPr>
          <w:sz w:val="24"/>
          <w:szCs w:val="24"/>
        </w:rPr>
      </w:pPr>
    </w:p>
    <w:p w:rsidR="00DA1EEF" w:rsidRPr="00DA1EEF" w:rsidRDefault="00DA1EEF" w:rsidP="00372871">
      <w:pPr>
        <w:pStyle w:val="a3"/>
        <w:numPr>
          <w:ilvl w:val="0"/>
          <w:numId w:val="5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A1E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Возможные ситуации конфликта интересов в Больнице и способы его урегулирования</w:t>
      </w:r>
    </w:p>
    <w:p w:rsidR="00DA1EEF" w:rsidRPr="00DA1EEF" w:rsidRDefault="00DA1EEF" w:rsidP="00DA1EEF">
      <w:pPr>
        <w:pStyle w:val="a4"/>
        <w:shd w:val="clear" w:color="auto" w:fill="auto"/>
        <w:spacing w:before="0" w:line="240" w:lineRule="auto"/>
        <w:ind w:left="23" w:right="23" w:firstLine="680"/>
        <w:contextualSpacing/>
        <w:rPr>
          <w:sz w:val="24"/>
          <w:szCs w:val="24"/>
        </w:rPr>
      </w:pPr>
      <w:r w:rsidRPr="00DA1EEF">
        <w:rPr>
          <w:sz w:val="24"/>
          <w:szCs w:val="24"/>
        </w:rPr>
        <w:t>Конфликт интересов может возникнуть в тех случаях, когда личный интерес сотрудника Учреждения противоречит его профессиональным обязанностям и задачам Учреждения или когда посторонняя по отношению к Учреждению деятельность занимает рабочее время сотрудника.</w:t>
      </w:r>
    </w:p>
    <w:p w:rsidR="00DA1EEF" w:rsidRPr="00DA1EEF" w:rsidRDefault="00DA1EEF" w:rsidP="00DA1EEF">
      <w:pPr>
        <w:pStyle w:val="a4"/>
        <w:shd w:val="clear" w:color="auto" w:fill="auto"/>
        <w:spacing w:before="0" w:line="240" w:lineRule="auto"/>
        <w:ind w:left="23" w:right="23" w:firstLine="680"/>
        <w:contextualSpacing/>
        <w:rPr>
          <w:sz w:val="24"/>
          <w:szCs w:val="24"/>
        </w:rPr>
      </w:pPr>
      <w:r w:rsidRPr="00DA1EEF">
        <w:rPr>
          <w:sz w:val="24"/>
          <w:szCs w:val="24"/>
        </w:rPr>
        <w:t>4.1. Работник Учреждения в ходе выполнения своих трудовых обязанностей участвует в принятии решений, которые могут принести материальную или нематериальную выгоду лицам, являющимся его родственниками, друзьями или иным лицам, с которыми связана его личная заинтересованность.</w:t>
      </w:r>
    </w:p>
    <w:p w:rsidR="00DA1EEF" w:rsidRPr="00DA1EEF" w:rsidRDefault="00DA1EEF" w:rsidP="00DA1EEF">
      <w:pPr>
        <w:pStyle w:val="a4"/>
        <w:shd w:val="clear" w:color="auto" w:fill="auto"/>
        <w:spacing w:before="0" w:line="240" w:lineRule="auto"/>
        <w:ind w:left="23" w:right="23" w:firstLine="680"/>
        <w:contextualSpacing/>
        <w:rPr>
          <w:sz w:val="24"/>
          <w:szCs w:val="24"/>
        </w:rPr>
      </w:pPr>
      <w:r w:rsidRPr="00DA1EEF">
        <w:rPr>
          <w:sz w:val="24"/>
          <w:szCs w:val="24"/>
        </w:rPr>
        <w:t>Способы урегулирования: отстранение работника от принятия того решения, которое является предметом конфликта интересов.</w:t>
      </w:r>
    </w:p>
    <w:p w:rsidR="00DA1EEF" w:rsidRPr="00DA1EEF" w:rsidRDefault="00DA1EEF" w:rsidP="00DA1EEF">
      <w:pPr>
        <w:pStyle w:val="a4"/>
        <w:shd w:val="clear" w:color="auto" w:fill="auto"/>
        <w:spacing w:before="0" w:line="240" w:lineRule="auto"/>
        <w:ind w:left="23" w:right="23" w:firstLine="680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4.2 </w:t>
      </w:r>
      <w:r w:rsidRPr="00DA1EEF">
        <w:rPr>
          <w:sz w:val="24"/>
          <w:szCs w:val="24"/>
        </w:rPr>
        <w:t>Работник Учреждения или иное лицо, с которым связана личная заинтересованность работника, выполняет или намерен выполнять оплачиваемую работу в сторонней организации, имеющей деловые отношения с Учреждением, намеревающейся установить такие отношения или являющейся ее конкурентом.</w:t>
      </w:r>
    </w:p>
    <w:p w:rsidR="00DA1EEF" w:rsidRPr="00DA1EEF" w:rsidRDefault="00DA1EEF" w:rsidP="00DA1EEF">
      <w:pPr>
        <w:pStyle w:val="a4"/>
        <w:shd w:val="clear" w:color="auto" w:fill="auto"/>
        <w:spacing w:before="0" w:line="240" w:lineRule="auto"/>
        <w:ind w:left="23" w:right="23" w:firstLine="680"/>
        <w:contextualSpacing/>
        <w:rPr>
          <w:sz w:val="24"/>
          <w:szCs w:val="24"/>
        </w:rPr>
      </w:pPr>
      <w:r w:rsidRPr="00DA1EEF">
        <w:rPr>
          <w:sz w:val="24"/>
          <w:szCs w:val="24"/>
        </w:rPr>
        <w:t>Способы урегулирования: отстранение работника от принятия решения, которое является предметом конфликта интересов; рекомендация работнику отказаться от выполнения иной оплачиваемой работы.</w:t>
      </w:r>
    </w:p>
    <w:p w:rsidR="00DA1EEF" w:rsidRPr="00DA1EEF" w:rsidRDefault="00DA1EEF" w:rsidP="00DA1EEF">
      <w:pPr>
        <w:pStyle w:val="a4"/>
        <w:shd w:val="clear" w:color="auto" w:fill="auto"/>
        <w:spacing w:before="0" w:line="240" w:lineRule="auto"/>
        <w:ind w:left="23" w:right="23" w:firstLine="680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4.3 </w:t>
      </w:r>
      <w:r w:rsidRPr="00DA1EEF">
        <w:rPr>
          <w:sz w:val="24"/>
          <w:szCs w:val="24"/>
        </w:rPr>
        <w:t>Работник Учреждения принимает решения об установлении (сохранении) деловых отношений Учреждения со сторонней организацией, которая имеет перед работником или иным лицом, с которым связана личная заинтересованность работника, финансовые или имущественные обязательства.</w:t>
      </w:r>
    </w:p>
    <w:p w:rsidR="00DA1EEF" w:rsidRPr="00DA1EEF" w:rsidRDefault="00DA1EEF" w:rsidP="00DA1EEF">
      <w:pPr>
        <w:pStyle w:val="a4"/>
        <w:shd w:val="clear" w:color="auto" w:fill="auto"/>
        <w:spacing w:before="0" w:line="240" w:lineRule="auto"/>
        <w:ind w:left="23" w:right="23" w:firstLine="680"/>
        <w:contextualSpacing/>
        <w:rPr>
          <w:sz w:val="24"/>
          <w:szCs w:val="24"/>
        </w:rPr>
      </w:pPr>
      <w:r w:rsidRPr="00DA1EEF">
        <w:rPr>
          <w:sz w:val="24"/>
          <w:szCs w:val="24"/>
        </w:rPr>
        <w:t>Способы урегулирования: отстранение работника от принятия решения, которое является предметом конфликта интересов; изменение трудовых обязанностей работника.</w:t>
      </w:r>
    </w:p>
    <w:p w:rsidR="00DA1EEF" w:rsidRPr="00DA1EEF" w:rsidRDefault="00DA1EEF" w:rsidP="00DA1EEF">
      <w:pPr>
        <w:pStyle w:val="a4"/>
        <w:shd w:val="clear" w:color="auto" w:fill="auto"/>
        <w:spacing w:before="0" w:line="240" w:lineRule="auto"/>
        <w:ind w:left="23" w:right="23" w:firstLine="680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4.4 </w:t>
      </w:r>
      <w:r w:rsidRPr="00DA1EEF">
        <w:rPr>
          <w:sz w:val="24"/>
          <w:szCs w:val="24"/>
        </w:rPr>
        <w:t>Работник Учреждения или иное лицо, с которым связана личная заинтересованность работника, получает материальные блага или услуги от сторонней организации, которая имеет деловые отношения с Учреждением, намеревается установить такие отношения или является ее конкурентом.</w:t>
      </w:r>
    </w:p>
    <w:p w:rsidR="00DA1EEF" w:rsidRPr="00DA1EEF" w:rsidRDefault="00DA1EEF" w:rsidP="00DA1EEF">
      <w:pPr>
        <w:pStyle w:val="a4"/>
        <w:shd w:val="clear" w:color="auto" w:fill="auto"/>
        <w:spacing w:before="0" w:line="240" w:lineRule="auto"/>
        <w:ind w:left="23" w:right="23" w:firstLine="680"/>
        <w:contextualSpacing/>
        <w:rPr>
          <w:sz w:val="24"/>
          <w:szCs w:val="24"/>
        </w:rPr>
      </w:pPr>
      <w:r w:rsidRPr="00DA1EEF">
        <w:rPr>
          <w:sz w:val="24"/>
          <w:szCs w:val="24"/>
        </w:rPr>
        <w:t>Способы урегулирования: рекомендация работнику отказаться от предоставляемых благ или услуг; отстранение работника от принятия решения, которое является предметом конфликта интересов; изменение трудовых обязанностей работника.</w:t>
      </w:r>
    </w:p>
    <w:p w:rsidR="00DA1EEF" w:rsidRPr="00DA1EEF" w:rsidRDefault="0007322C" w:rsidP="00DA1EEF">
      <w:pPr>
        <w:pStyle w:val="a4"/>
        <w:shd w:val="clear" w:color="auto" w:fill="auto"/>
        <w:spacing w:before="0" w:line="240" w:lineRule="auto"/>
        <w:ind w:left="23" w:right="23" w:firstLine="680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4.5 </w:t>
      </w:r>
      <w:r w:rsidR="00DA1EEF" w:rsidRPr="00DA1EEF">
        <w:rPr>
          <w:sz w:val="24"/>
          <w:szCs w:val="24"/>
        </w:rPr>
        <w:t>Работник Учреждения или иное лицо, с которым связана личная заинтересованность работника, получает дорогостоящие подарки от своего подчиненного или иного работника Учреждения, в отношении которого работник выполняет контрольные функции.</w:t>
      </w:r>
    </w:p>
    <w:p w:rsidR="00DA1EEF" w:rsidRPr="00DA1EEF" w:rsidRDefault="00DA1EEF" w:rsidP="00DA1EEF">
      <w:pPr>
        <w:pStyle w:val="a4"/>
        <w:shd w:val="clear" w:color="auto" w:fill="auto"/>
        <w:spacing w:before="0" w:line="240" w:lineRule="auto"/>
        <w:ind w:left="23" w:right="23" w:firstLine="680"/>
        <w:contextualSpacing/>
        <w:rPr>
          <w:sz w:val="24"/>
          <w:szCs w:val="24"/>
        </w:rPr>
      </w:pPr>
      <w:r w:rsidRPr="00DA1EEF">
        <w:rPr>
          <w:sz w:val="24"/>
          <w:szCs w:val="24"/>
        </w:rPr>
        <w:t>Способы урегулирования: рекомендация работнику вернуть дорогостоящий подарок дарителю; перевод работника (его подчиненного) на иную должность или изменение круга его должностных обязанностей.</w:t>
      </w:r>
    </w:p>
    <w:p w:rsidR="00DA1EEF" w:rsidRPr="00DA1EEF" w:rsidRDefault="0007322C" w:rsidP="00DA1EEF">
      <w:pPr>
        <w:pStyle w:val="a4"/>
        <w:shd w:val="clear" w:color="auto" w:fill="auto"/>
        <w:spacing w:before="0" w:line="240" w:lineRule="auto"/>
        <w:ind w:left="23" w:right="23" w:firstLine="680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4.6 </w:t>
      </w:r>
      <w:r w:rsidR="00DA1EEF" w:rsidRPr="00DA1EEF">
        <w:rPr>
          <w:sz w:val="24"/>
          <w:szCs w:val="24"/>
        </w:rPr>
        <w:t>Работник Учреждения уполномочен принимать решения об установлении, сохранении или прекращении деловых отношений Учреждения со сторонней организацией, от которой ему поступает предложение трудоустройства.</w:t>
      </w:r>
    </w:p>
    <w:p w:rsidR="00DA1EEF" w:rsidRPr="00DA1EEF" w:rsidRDefault="00DA1EEF" w:rsidP="00DA1EEF">
      <w:pPr>
        <w:pStyle w:val="a4"/>
        <w:shd w:val="clear" w:color="auto" w:fill="auto"/>
        <w:spacing w:before="0" w:line="240" w:lineRule="auto"/>
        <w:ind w:left="23" w:right="23" w:firstLine="680"/>
        <w:contextualSpacing/>
        <w:rPr>
          <w:sz w:val="24"/>
          <w:szCs w:val="24"/>
        </w:rPr>
      </w:pPr>
      <w:r w:rsidRPr="00DA1EEF">
        <w:rPr>
          <w:sz w:val="24"/>
          <w:szCs w:val="24"/>
        </w:rPr>
        <w:t>Способы урегулирования: отстранение работника от принятия решения, которое является предметом конфликта интересов.</w:t>
      </w:r>
    </w:p>
    <w:p w:rsidR="00DA1EEF" w:rsidRPr="00DA1EEF" w:rsidRDefault="0007322C" w:rsidP="00DA1EEF">
      <w:pPr>
        <w:pStyle w:val="a4"/>
        <w:shd w:val="clear" w:color="auto" w:fill="auto"/>
        <w:spacing w:before="0" w:line="240" w:lineRule="auto"/>
        <w:ind w:left="23" w:right="23" w:firstLine="680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4.7 </w:t>
      </w:r>
      <w:r w:rsidR="00DA1EEF" w:rsidRPr="00DA1EEF">
        <w:rPr>
          <w:sz w:val="24"/>
          <w:szCs w:val="24"/>
        </w:rPr>
        <w:t>Работник Учреждения использует информацию, ставшую ему</w:t>
      </w:r>
      <w:r>
        <w:rPr>
          <w:sz w:val="24"/>
          <w:szCs w:val="24"/>
        </w:rPr>
        <w:t xml:space="preserve"> </w:t>
      </w:r>
      <w:r w:rsidR="00DA1EEF" w:rsidRPr="00DA1EEF">
        <w:rPr>
          <w:sz w:val="24"/>
          <w:szCs w:val="24"/>
        </w:rPr>
        <w:t>известной в ходе выполнения трудовых обязанностей, для получения выгоды</w:t>
      </w:r>
      <w:r>
        <w:rPr>
          <w:sz w:val="24"/>
          <w:szCs w:val="24"/>
        </w:rPr>
        <w:t xml:space="preserve"> </w:t>
      </w:r>
      <w:r w:rsidR="00DA1EEF" w:rsidRPr="00DA1EEF">
        <w:rPr>
          <w:sz w:val="24"/>
          <w:szCs w:val="24"/>
        </w:rPr>
        <w:t>или конкурентных преимуще</w:t>
      </w:r>
      <w:proofErr w:type="gramStart"/>
      <w:r w:rsidR="00DA1EEF" w:rsidRPr="00DA1EEF">
        <w:rPr>
          <w:sz w:val="24"/>
          <w:szCs w:val="24"/>
        </w:rPr>
        <w:t>ств пр</w:t>
      </w:r>
      <w:proofErr w:type="gramEnd"/>
      <w:r w:rsidR="00DA1EEF" w:rsidRPr="00DA1EEF">
        <w:rPr>
          <w:sz w:val="24"/>
          <w:szCs w:val="24"/>
        </w:rPr>
        <w:t>и совершении коммерческих сделок для</w:t>
      </w:r>
      <w:r>
        <w:rPr>
          <w:sz w:val="24"/>
          <w:szCs w:val="24"/>
        </w:rPr>
        <w:t xml:space="preserve"> </w:t>
      </w:r>
      <w:r w:rsidR="00DA1EEF" w:rsidRPr="00DA1EEF">
        <w:rPr>
          <w:sz w:val="24"/>
          <w:szCs w:val="24"/>
        </w:rPr>
        <w:t>себя или иного лица, с которым связана личная заинтересованность работника.</w:t>
      </w:r>
    </w:p>
    <w:p w:rsidR="00DA1EEF" w:rsidRPr="00DA1EEF" w:rsidRDefault="00DA1EEF" w:rsidP="00DA1EEF">
      <w:pPr>
        <w:pStyle w:val="a4"/>
        <w:shd w:val="clear" w:color="auto" w:fill="auto"/>
        <w:spacing w:before="0" w:line="240" w:lineRule="auto"/>
        <w:ind w:left="23" w:right="23" w:firstLine="680"/>
        <w:contextualSpacing/>
        <w:rPr>
          <w:sz w:val="24"/>
          <w:szCs w:val="24"/>
        </w:rPr>
      </w:pPr>
      <w:r w:rsidRPr="00DA1EEF">
        <w:rPr>
          <w:sz w:val="24"/>
          <w:szCs w:val="24"/>
        </w:rPr>
        <w:t>Способы урегулирования: установление правил корпоративного поведения, запрещающих работникам разглашение или использование в личных целях информации, ставшей им известной в связи с выполнением трудовых обязанностей.</w:t>
      </w:r>
    </w:p>
    <w:p w:rsidR="00DA1EEF" w:rsidRPr="00DA1EEF" w:rsidRDefault="00DA1EEF" w:rsidP="00DA1EEF">
      <w:pPr>
        <w:pStyle w:val="a4"/>
        <w:shd w:val="clear" w:color="auto" w:fill="auto"/>
        <w:spacing w:before="0" w:line="240" w:lineRule="auto"/>
        <w:ind w:left="23" w:right="23" w:firstLine="680"/>
        <w:contextualSpacing/>
        <w:rPr>
          <w:sz w:val="24"/>
          <w:szCs w:val="24"/>
        </w:rPr>
      </w:pPr>
      <w:r w:rsidRPr="00DA1EEF">
        <w:rPr>
          <w:sz w:val="24"/>
          <w:szCs w:val="24"/>
        </w:rPr>
        <w:lastRenderedPageBreak/>
        <w:t>Для предотвращения конфликта интересов, работникам Учреждения необходимо следовать Кодексу этики и служебного поведения работников Учреждения по вопросам противодействия коррупции.</w:t>
      </w:r>
    </w:p>
    <w:p w:rsidR="00DA1EEF" w:rsidRPr="00DA1EEF" w:rsidRDefault="00DA1EEF" w:rsidP="00DA1EEF">
      <w:pPr>
        <w:pStyle w:val="a4"/>
        <w:shd w:val="clear" w:color="auto" w:fill="auto"/>
        <w:spacing w:before="0" w:line="240" w:lineRule="auto"/>
        <w:ind w:left="23" w:right="23" w:firstLine="680"/>
        <w:contextualSpacing/>
        <w:rPr>
          <w:sz w:val="24"/>
          <w:szCs w:val="24"/>
        </w:rPr>
      </w:pPr>
      <w:r w:rsidRPr="00DA1EEF">
        <w:rPr>
          <w:sz w:val="24"/>
          <w:szCs w:val="24"/>
        </w:rPr>
        <w:t>Приведенный перечень способов разрешения конфликта интересов не является исчерпывающим. В каждом конкретном случае по договоренности Больницы и работника, раскрывшего сведения о конфликте интересов, могут быть найдены иные формы его урегулирования.</w:t>
      </w:r>
    </w:p>
    <w:p w:rsidR="00DA1EEF" w:rsidRPr="00DA1EEF" w:rsidRDefault="00DA1EEF" w:rsidP="00DA1EEF">
      <w:pPr>
        <w:pStyle w:val="a4"/>
        <w:shd w:val="clear" w:color="auto" w:fill="auto"/>
        <w:spacing w:before="0" w:line="240" w:lineRule="auto"/>
        <w:ind w:left="23" w:right="23" w:firstLine="680"/>
        <w:contextualSpacing/>
        <w:rPr>
          <w:sz w:val="24"/>
          <w:szCs w:val="24"/>
        </w:rPr>
      </w:pPr>
      <w:r w:rsidRPr="00DA1EEF">
        <w:rPr>
          <w:sz w:val="24"/>
          <w:szCs w:val="24"/>
        </w:rPr>
        <w:t>При разрешении имеющегося конфликта интересов выбирается наиболее «мягкая» мера урегулирования из возможных с учетом существующих обстоятельств. Более жесткие меры используются только в случае, когда это вызвано реальной необходимостью или в случае, если более «мягкие» меры оказались недостаточно эффективными.</w:t>
      </w:r>
    </w:p>
    <w:p w:rsidR="00DA1EEF" w:rsidRPr="00DA1EEF" w:rsidRDefault="00DA1EEF" w:rsidP="00DA1EEF">
      <w:pPr>
        <w:pStyle w:val="a4"/>
        <w:shd w:val="clear" w:color="auto" w:fill="auto"/>
        <w:spacing w:before="0" w:line="240" w:lineRule="auto"/>
        <w:ind w:left="23" w:right="23" w:firstLine="680"/>
        <w:contextualSpacing/>
        <w:rPr>
          <w:sz w:val="24"/>
          <w:szCs w:val="24"/>
        </w:rPr>
      </w:pPr>
      <w:r w:rsidRPr="00DA1EEF">
        <w:rPr>
          <w:sz w:val="24"/>
          <w:szCs w:val="24"/>
        </w:rPr>
        <w:t>При принятии решения о выборе конкретного метода разрешения конфликта интересов учитывается значимость личного интереса работника и вероятность того, что этот личный интерес будет реализован в ущерб интересам Учреждения.</w:t>
      </w:r>
    </w:p>
    <w:p w:rsidR="00DA1EEF" w:rsidRDefault="00DA1EEF" w:rsidP="00372871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lang w:eastAsia="ru-RU"/>
        </w:rPr>
      </w:pPr>
    </w:p>
    <w:p w:rsidR="00DA1EEF" w:rsidRPr="0007322C" w:rsidRDefault="0007322C" w:rsidP="00372871">
      <w:pPr>
        <w:pStyle w:val="a3"/>
        <w:numPr>
          <w:ilvl w:val="0"/>
          <w:numId w:val="5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732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принципы и задачи управления конфликтом интересов в Больнице</w:t>
      </w:r>
    </w:p>
    <w:p w:rsidR="0007322C" w:rsidRPr="0007322C" w:rsidRDefault="0007322C" w:rsidP="0007322C">
      <w:pPr>
        <w:pStyle w:val="a4"/>
        <w:shd w:val="clear" w:color="auto" w:fill="auto"/>
        <w:spacing w:before="0" w:line="240" w:lineRule="auto"/>
        <w:ind w:left="23" w:right="23" w:firstLine="680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5.1 </w:t>
      </w:r>
      <w:r w:rsidRPr="0007322C">
        <w:rPr>
          <w:sz w:val="24"/>
          <w:szCs w:val="24"/>
        </w:rPr>
        <w:t>Основной задачей деятельности Учреждения по предотвращению и урегулированию конфликта интересов является ограничение влияния частных интересов, личной заинтересованности работников на реализуемые ими трудовые функции, принимаемые деловые решения.</w:t>
      </w:r>
    </w:p>
    <w:p w:rsidR="0007322C" w:rsidRPr="0007322C" w:rsidRDefault="0007322C" w:rsidP="0007322C">
      <w:pPr>
        <w:pStyle w:val="a4"/>
        <w:shd w:val="clear" w:color="auto" w:fill="auto"/>
        <w:spacing w:before="0" w:line="240" w:lineRule="auto"/>
        <w:ind w:left="23" w:right="23" w:firstLine="680"/>
        <w:contextualSpacing/>
        <w:rPr>
          <w:sz w:val="24"/>
          <w:szCs w:val="24"/>
        </w:rPr>
      </w:pPr>
      <w:r>
        <w:rPr>
          <w:sz w:val="24"/>
          <w:szCs w:val="24"/>
        </w:rPr>
        <w:t>5.2</w:t>
      </w:r>
      <w:proofErr w:type="gramStart"/>
      <w:r>
        <w:rPr>
          <w:sz w:val="24"/>
          <w:szCs w:val="24"/>
        </w:rPr>
        <w:t xml:space="preserve"> </w:t>
      </w:r>
      <w:r w:rsidRPr="0007322C">
        <w:rPr>
          <w:sz w:val="24"/>
          <w:szCs w:val="24"/>
        </w:rPr>
        <w:t>В</w:t>
      </w:r>
      <w:proofErr w:type="gramEnd"/>
      <w:r w:rsidRPr="0007322C">
        <w:rPr>
          <w:sz w:val="24"/>
          <w:szCs w:val="24"/>
        </w:rPr>
        <w:t xml:space="preserve"> основу работы по управлению конфликтом интересов в Учреждении положены следующие принципы:</w:t>
      </w:r>
    </w:p>
    <w:p w:rsidR="0007322C" w:rsidRPr="0007322C" w:rsidRDefault="0007322C" w:rsidP="0007322C">
      <w:pPr>
        <w:pStyle w:val="a4"/>
        <w:shd w:val="clear" w:color="auto" w:fill="auto"/>
        <w:spacing w:before="0" w:line="240" w:lineRule="auto"/>
        <w:ind w:right="23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07322C">
        <w:rPr>
          <w:sz w:val="24"/>
          <w:szCs w:val="24"/>
        </w:rPr>
        <w:t>обязательность раскрытия сведений о реальном или потенциальном</w:t>
      </w:r>
      <w:r>
        <w:rPr>
          <w:sz w:val="24"/>
          <w:szCs w:val="24"/>
        </w:rPr>
        <w:t xml:space="preserve"> </w:t>
      </w:r>
      <w:r w:rsidRPr="0007322C">
        <w:rPr>
          <w:sz w:val="24"/>
          <w:szCs w:val="24"/>
        </w:rPr>
        <w:t>конфликте интересов;</w:t>
      </w:r>
    </w:p>
    <w:p w:rsidR="0007322C" w:rsidRPr="0007322C" w:rsidRDefault="0007322C" w:rsidP="0007322C">
      <w:pPr>
        <w:pStyle w:val="a4"/>
        <w:shd w:val="clear" w:color="auto" w:fill="auto"/>
        <w:spacing w:before="0" w:line="240" w:lineRule="auto"/>
        <w:ind w:left="23" w:right="23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07322C">
        <w:rPr>
          <w:sz w:val="24"/>
          <w:szCs w:val="24"/>
        </w:rPr>
        <w:t xml:space="preserve">индивидуальное рассмотрение и оценка </w:t>
      </w:r>
      <w:proofErr w:type="spellStart"/>
      <w:r w:rsidRPr="0007322C">
        <w:rPr>
          <w:sz w:val="24"/>
          <w:szCs w:val="24"/>
        </w:rPr>
        <w:t>репутационных</w:t>
      </w:r>
      <w:proofErr w:type="spellEnd"/>
      <w:r w:rsidRPr="0007322C">
        <w:rPr>
          <w:sz w:val="24"/>
          <w:szCs w:val="24"/>
        </w:rPr>
        <w:t xml:space="preserve"> рисков для Учреждения при выявлении каждого конфликта интересов и его урегулирование;</w:t>
      </w:r>
    </w:p>
    <w:p w:rsidR="0007322C" w:rsidRPr="0007322C" w:rsidRDefault="0007322C" w:rsidP="0007322C">
      <w:pPr>
        <w:pStyle w:val="a4"/>
        <w:shd w:val="clear" w:color="auto" w:fill="auto"/>
        <w:spacing w:before="0" w:line="240" w:lineRule="auto"/>
        <w:ind w:right="23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07322C">
        <w:rPr>
          <w:sz w:val="24"/>
          <w:szCs w:val="24"/>
        </w:rPr>
        <w:t>конфиденциальность процесса раскрытия сведений о конфликте</w:t>
      </w:r>
      <w:r>
        <w:rPr>
          <w:sz w:val="24"/>
          <w:szCs w:val="24"/>
        </w:rPr>
        <w:t xml:space="preserve"> </w:t>
      </w:r>
      <w:r w:rsidRPr="0007322C">
        <w:rPr>
          <w:sz w:val="24"/>
          <w:szCs w:val="24"/>
        </w:rPr>
        <w:t>интересов и процесса его урегулирования;</w:t>
      </w:r>
    </w:p>
    <w:p w:rsidR="0007322C" w:rsidRPr="0007322C" w:rsidRDefault="0007322C" w:rsidP="0007322C">
      <w:pPr>
        <w:pStyle w:val="a4"/>
        <w:shd w:val="clear" w:color="auto" w:fill="auto"/>
        <w:spacing w:before="0" w:line="240" w:lineRule="auto"/>
        <w:ind w:left="23" w:right="23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07322C">
        <w:rPr>
          <w:sz w:val="24"/>
          <w:szCs w:val="24"/>
        </w:rPr>
        <w:t>соблюдение баланса интересов организации и работника при урегулировании конфликта интересов;</w:t>
      </w:r>
    </w:p>
    <w:p w:rsidR="00DA1EEF" w:rsidRPr="0007322C" w:rsidRDefault="0007322C" w:rsidP="0007322C">
      <w:pPr>
        <w:pStyle w:val="a4"/>
        <w:shd w:val="clear" w:color="auto" w:fill="auto"/>
        <w:spacing w:before="0" w:line="240" w:lineRule="auto"/>
        <w:ind w:left="23" w:right="23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07322C">
        <w:rPr>
          <w:sz w:val="24"/>
          <w:szCs w:val="24"/>
        </w:rPr>
        <w:t>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Учреждением.</w:t>
      </w:r>
    </w:p>
    <w:p w:rsidR="00DA1EEF" w:rsidRDefault="00DA1EEF" w:rsidP="00372871">
      <w:pPr>
        <w:pStyle w:val="a4"/>
        <w:shd w:val="clear" w:color="auto" w:fill="auto"/>
        <w:spacing w:before="0" w:line="240" w:lineRule="auto"/>
        <w:ind w:left="23" w:right="23" w:firstLine="680"/>
        <w:contextualSpacing/>
        <w:rPr>
          <w:sz w:val="24"/>
          <w:szCs w:val="24"/>
        </w:rPr>
      </w:pPr>
    </w:p>
    <w:p w:rsidR="0007322C" w:rsidRPr="0007322C" w:rsidRDefault="0007322C" w:rsidP="00372871">
      <w:pPr>
        <w:pStyle w:val="a3"/>
        <w:numPr>
          <w:ilvl w:val="0"/>
          <w:numId w:val="5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732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Процедуры, направленные на предотвращение и выявление конфликта интересов, а также минимизацию его последствий</w:t>
      </w:r>
    </w:p>
    <w:p w:rsidR="0007322C" w:rsidRPr="00F92784" w:rsidRDefault="00F92784" w:rsidP="00F92784">
      <w:pPr>
        <w:pStyle w:val="a4"/>
        <w:shd w:val="clear" w:color="auto" w:fill="auto"/>
        <w:spacing w:before="0" w:line="240" w:lineRule="auto"/>
        <w:ind w:left="23" w:right="23" w:firstLine="686"/>
        <w:contextualSpacing/>
        <w:rPr>
          <w:sz w:val="24"/>
          <w:szCs w:val="24"/>
        </w:rPr>
      </w:pPr>
      <w:r>
        <w:rPr>
          <w:sz w:val="24"/>
          <w:szCs w:val="24"/>
        </w:rPr>
        <w:t>6.1</w:t>
      </w:r>
      <w:proofErr w:type="gramStart"/>
      <w:r>
        <w:rPr>
          <w:sz w:val="24"/>
          <w:szCs w:val="24"/>
        </w:rPr>
        <w:t xml:space="preserve"> </w:t>
      </w:r>
      <w:r w:rsidR="0007322C" w:rsidRPr="00F92784">
        <w:rPr>
          <w:sz w:val="24"/>
          <w:szCs w:val="24"/>
        </w:rPr>
        <w:t>П</w:t>
      </w:r>
      <w:proofErr w:type="gramEnd"/>
      <w:r w:rsidR="0007322C" w:rsidRPr="00F92784">
        <w:rPr>
          <w:sz w:val="24"/>
          <w:szCs w:val="24"/>
        </w:rPr>
        <w:t>ри поступлении на работу, изменении обязанностей работника или возникновении другой ситуации, информацию о потенциальном конфликте интересов работник обязан сообщить руководству Учреждения в которой он работает.</w:t>
      </w:r>
    </w:p>
    <w:p w:rsidR="0007322C" w:rsidRPr="00F92784" w:rsidRDefault="00F92784" w:rsidP="00F92784">
      <w:pPr>
        <w:pStyle w:val="a4"/>
        <w:shd w:val="clear" w:color="auto" w:fill="auto"/>
        <w:spacing w:before="0" w:line="240" w:lineRule="auto"/>
        <w:ind w:left="23" w:right="23" w:firstLine="686"/>
        <w:contextualSpacing/>
        <w:rPr>
          <w:sz w:val="24"/>
          <w:szCs w:val="24"/>
        </w:rPr>
      </w:pPr>
      <w:r>
        <w:rPr>
          <w:sz w:val="24"/>
          <w:szCs w:val="24"/>
        </w:rPr>
        <w:t>6.2</w:t>
      </w:r>
      <w:proofErr w:type="gramStart"/>
      <w:r>
        <w:rPr>
          <w:sz w:val="24"/>
          <w:szCs w:val="24"/>
        </w:rPr>
        <w:t xml:space="preserve"> </w:t>
      </w:r>
      <w:r w:rsidR="0007322C" w:rsidRPr="00F92784">
        <w:rPr>
          <w:sz w:val="24"/>
          <w:szCs w:val="24"/>
        </w:rPr>
        <w:t>В</w:t>
      </w:r>
      <w:proofErr w:type="gramEnd"/>
      <w:r w:rsidR="0007322C" w:rsidRPr="00F92784">
        <w:rPr>
          <w:sz w:val="24"/>
          <w:szCs w:val="24"/>
        </w:rPr>
        <w:t xml:space="preserve"> целях предотвращения и выявления конфликта интересов Учреждение:</w:t>
      </w:r>
    </w:p>
    <w:p w:rsidR="0007322C" w:rsidRPr="00F92784" w:rsidRDefault="0007322C" w:rsidP="00F92784">
      <w:pPr>
        <w:pStyle w:val="a4"/>
        <w:shd w:val="clear" w:color="auto" w:fill="auto"/>
        <w:spacing w:before="0" w:line="240" w:lineRule="auto"/>
        <w:ind w:left="23" w:right="23"/>
        <w:contextualSpacing/>
        <w:rPr>
          <w:sz w:val="24"/>
          <w:szCs w:val="24"/>
        </w:rPr>
      </w:pPr>
      <w:r w:rsidRPr="00F92784">
        <w:rPr>
          <w:sz w:val="24"/>
          <w:szCs w:val="24"/>
        </w:rPr>
        <w:t>- обеспечивает при приеме на работу ознакомление каждого должностного лица и сотрудника с настоящим Положением, Положением о противодействии коррупции, Кодексом этики и служебного поведения работников Учреждения по вопросам противодействия коррупции;</w:t>
      </w:r>
    </w:p>
    <w:p w:rsidR="0007322C" w:rsidRPr="00F92784" w:rsidRDefault="0007322C" w:rsidP="00F92784">
      <w:pPr>
        <w:pStyle w:val="a4"/>
        <w:shd w:val="clear" w:color="auto" w:fill="auto"/>
        <w:spacing w:before="0" w:line="240" w:lineRule="auto"/>
        <w:ind w:left="23" w:right="23"/>
        <w:contextualSpacing/>
        <w:rPr>
          <w:sz w:val="24"/>
          <w:szCs w:val="24"/>
        </w:rPr>
      </w:pPr>
      <w:r w:rsidRPr="00F92784">
        <w:rPr>
          <w:sz w:val="24"/>
          <w:szCs w:val="24"/>
        </w:rPr>
        <w:t>- проводит регулярную разъяснительную работу, направленную на доведение до должностных лиц и сотрудников Учреждения содержание настоящего Положения</w:t>
      </w:r>
      <w:r w:rsidR="00F92784" w:rsidRPr="00F92784">
        <w:rPr>
          <w:sz w:val="24"/>
          <w:szCs w:val="24"/>
        </w:rPr>
        <w:t>, Положения о противодействии коррупции</w:t>
      </w:r>
      <w:r w:rsidRPr="00F92784">
        <w:rPr>
          <w:sz w:val="24"/>
          <w:szCs w:val="24"/>
        </w:rPr>
        <w:t xml:space="preserve"> и Кодекса этики и служебного поведения работников Учреждения по вопросам противодействия коррупции;</w:t>
      </w:r>
    </w:p>
    <w:p w:rsidR="0007322C" w:rsidRPr="00F92784" w:rsidRDefault="00F92784" w:rsidP="00F92784">
      <w:pPr>
        <w:pStyle w:val="a4"/>
        <w:shd w:val="clear" w:color="auto" w:fill="auto"/>
        <w:spacing w:before="0" w:line="240" w:lineRule="auto"/>
        <w:ind w:left="23" w:right="23"/>
        <w:contextualSpacing/>
        <w:rPr>
          <w:sz w:val="24"/>
          <w:szCs w:val="24"/>
        </w:rPr>
      </w:pPr>
      <w:r w:rsidRPr="00F92784">
        <w:rPr>
          <w:sz w:val="24"/>
          <w:szCs w:val="24"/>
        </w:rPr>
        <w:t xml:space="preserve">- </w:t>
      </w:r>
      <w:r w:rsidR="0007322C" w:rsidRPr="00F92784">
        <w:rPr>
          <w:sz w:val="24"/>
          <w:szCs w:val="24"/>
        </w:rPr>
        <w:t>обеспечивает сохранность врачебной тайны и персональных данных;</w:t>
      </w:r>
    </w:p>
    <w:p w:rsidR="0007322C" w:rsidRPr="00F92784" w:rsidRDefault="00F92784" w:rsidP="00F92784">
      <w:pPr>
        <w:pStyle w:val="a4"/>
        <w:shd w:val="clear" w:color="auto" w:fill="auto"/>
        <w:spacing w:before="0" w:line="240" w:lineRule="auto"/>
        <w:ind w:left="23" w:right="23"/>
        <w:contextualSpacing/>
        <w:rPr>
          <w:sz w:val="24"/>
          <w:szCs w:val="24"/>
        </w:rPr>
      </w:pPr>
      <w:r w:rsidRPr="00F92784">
        <w:rPr>
          <w:sz w:val="24"/>
          <w:szCs w:val="24"/>
        </w:rPr>
        <w:t xml:space="preserve">- </w:t>
      </w:r>
      <w:r w:rsidR="0007322C" w:rsidRPr="00F92784">
        <w:rPr>
          <w:sz w:val="24"/>
          <w:szCs w:val="24"/>
        </w:rPr>
        <w:t>обеспечивает осуществление внутреннего контроля;</w:t>
      </w:r>
    </w:p>
    <w:p w:rsidR="0007322C" w:rsidRPr="00F92784" w:rsidRDefault="00F92784" w:rsidP="00F92784">
      <w:pPr>
        <w:pStyle w:val="a4"/>
        <w:shd w:val="clear" w:color="auto" w:fill="auto"/>
        <w:spacing w:before="0" w:line="240" w:lineRule="auto"/>
        <w:ind w:left="23" w:right="23"/>
        <w:contextualSpacing/>
        <w:rPr>
          <w:sz w:val="24"/>
          <w:szCs w:val="24"/>
        </w:rPr>
      </w:pPr>
      <w:r w:rsidRPr="00F92784">
        <w:rPr>
          <w:sz w:val="24"/>
          <w:szCs w:val="24"/>
        </w:rPr>
        <w:t xml:space="preserve">- </w:t>
      </w:r>
      <w:r w:rsidR="0007322C" w:rsidRPr="00F92784">
        <w:rPr>
          <w:sz w:val="24"/>
          <w:szCs w:val="24"/>
        </w:rPr>
        <w:t>устанавливает в порядке, предусмотренном трудовым законодательством Российской Федерации, виды дисциплинарного взыскания за несоблюдение требований и ограничений настоящего Положения</w:t>
      </w:r>
      <w:r w:rsidRPr="00F92784">
        <w:rPr>
          <w:sz w:val="24"/>
          <w:szCs w:val="24"/>
        </w:rPr>
        <w:t>, Положения о противодействии коррупции</w:t>
      </w:r>
      <w:r w:rsidR="0007322C" w:rsidRPr="00F92784">
        <w:rPr>
          <w:sz w:val="24"/>
          <w:szCs w:val="24"/>
        </w:rPr>
        <w:t xml:space="preserve"> и </w:t>
      </w:r>
      <w:r w:rsidR="0007322C" w:rsidRPr="00F92784">
        <w:rPr>
          <w:sz w:val="24"/>
          <w:szCs w:val="24"/>
        </w:rPr>
        <w:lastRenderedPageBreak/>
        <w:t>Кодекса этики и служебного поведения работников Учреждения по вопросам противодействия коррупции.</w:t>
      </w:r>
    </w:p>
    <w:p w:rsidR="0007322C" w:rsidRPr="00F92784" w:rsidRDefault="0007322C" w:rsidP="00F92784">
      <w:pPr>
        <w:pStyle w:val="a4"/>
        <w:shd w:val="clear" w:color="auto" w:fill="auto"/>
        <w:spacing w:before="0" w:line="240" w:lineRule="auto"/>
        <w:ind w:left="23" w:right="23" w:firstLine="686"/>
        <w:contextualSpacing/>
        <w:rPr>
          <w:sz w:val="24"/>
          <w:szCs w:val="24"/>
        </w:rPr>
      </w:pPr>
      <w:r w:rsidRPr="00F92784">
        <w:rPr>
          <w:sz w:val="24"/>
          <w:szCs w:val="24"/>
        </w:rPr>
        <w:t>6.3. В случае возникновения конфликта интересов работник</w:t>
      </w:r>
      <w:r w:rsidR="00F92784" w:rsidRPr="00F92784">
        <w:rPr>
          <w:sz w:val="24"/>
          <w:szCs w:val="24"/>
        </w:rPr>
        <w:t xml:space="preserve"> </w:t>
      </w:r>
      <w:r w:rsidRPr="00F92784">
        <w:rPr>
          <w:sz w:val="24"/>
          <w:szCs w:val="24"/>
        </w:rPr>
        <w:t>Учреждения обязан:</w:t>
      </w:r>
    </w:p>
    <w:p w:rsidR="0007322C" w:rsidRPr="00F92784" w:rsidRDefault="00F92784" w:rsidP="00F92784">
      <w:pPr>
        <w:pStyle w:val="a4"/>
        <w:shd w:val="clear" w:color="auto" w:fill="auto"/>
        <w:spacing w:before="0" w:line="240" w:lineRule="auto"/>
        <w:ind w:left="23" w:right="23"/>
        <w:contextualSpacing/>
        <w:rPr>
          <w:sz w:val="24"/>
          <w:szCs w:val="24"/>
        </w:rPr>
      </w:pPr>
      <w:r w:rsidRPr="00F92784">
        <w:rPr>
          <w:sz w:val="24"/>
          <w:szCs w:val="24"/>
        </w:rPr>
        <w:t xml:space="preserve">- </w:t>
      </w:r>
      <w:r w:rsidR="0007322C" w:rsidRPr="00F92784">
        <w:rPr>
          <w:sz w:val="24"/>
          <w:szCs w:val="24"/>
        </w:rPr>
        <w:t>сообщить непосредственному начальнику в письменной форме о любом реальном или потенциальном конфликте интересов, как только о нем становится известно;</w:t>
      </w:r>
    </w:p>
    <w:p w:rsidR="0007322C" w:rsidRDefault="00F92784" w:rsidP="00F92784">
      <w:pPr>
        <w:pStyle w:val="a4"/>
        <w:shd w:val="clear" w:color="auto" w:fill="auto"/>
        <w:spacing w:before="0" w:line="240" w:lineRule="auto"/>
        <w:ind w:left="23" w:right="23"/>
        <w:contextualSpacing/>
        <w:rPr>
          <w:sz w:val="24"/>
          <w:szCs w:val="24"/>
        </w:rPr>
      </w:pPr>
      <w:r w:rsidRPr="00F92784">
        <w:rPr>
          <w:sz w:val="24"/>
          <w:szCs w:val="24"/>
        </w:rPr>
        <w:t xml:space="preserve">- </w:t>
      </w:r>
      <w:r w:rsidR="0007322C" w:rsidRPr="00F92784">
        <w:rPr>
          <w:sz w:val="24"/>
          <w:szCs w:val="24"/>
        </w:rPr>
        <w:t>принять меры по преодолению конфликта интересов по согласованию с руководством Учреждения.</w:t>
      </w:r>
    </w:p>
    <w:p w:rsidR="00F92784" w:rsidRDefault="00F92784" w:rsidP="00F92784">
      <w:pPr>
        <w:pStyle w:val="a4"/>
        <w:shd w:val="clear" w:color="auto" w:fill="auto"/>
        <w:spacing w:before="0" w:line="240" w:lineRule="auto"/>
        <w:ind w:left="23" w:right="23"/>
        <w:contextualSpacing/>
      </w:pPr>
      <w:r>
        <w:rPr>
          <w:sz w:val="24"/>
          <w:szCs w:val="24"/>
        </w:rPr>
        <w:tab/>
        <w:t>6.4</w:t>
      </w:r>
      <w:proofErr w:type="gramStart"/>
      <w:r>
        <w:rPr>
          <w:sz w:val="24"/>
          <w:szCs w:val="24"/>
        </w:rPr>
        <w:t xml:space="preserve"> В</w:t>
      </w:r>
      <w:proofErr w:type="gramEnd"/>
      <w:r>
        <w:rPr>
          <w:sz w:val="24"/>
          <w:szCs w:val="24"/>
        </w:rPr>
        <w:t xml:space="preserve"> случае если проводимые </w:t>
      </w:r>
      <w:r>
        <w:t xml:space="preserve">Учреждением контрольные мероприятия, проверки, служебное расследование указывают на возможность нарушения прав и законных интересов граждан вследствие выявленного конфликта интересов, </w:t>
      </w:r>
      <w:r w:rsidR="005F61CF">
        <w:t>главный врач</w:t>
      </w:r>
      <w:r>
        <w:t xml:space="preserve"> ЦРБ принимает меры, направленные на предотвращение последствий конфликта интересов.</w:t>
      </w:r>
    </w:p>
    <w:p w:rsidR="00F92784" w:rsidRPr="00B11A90" w:rsidRDefault="00F92784" w:rsidP="00B11A90">
      <w:pPr>
        <w:pStyle w:val="a4"/>
        <w:shd w:val="clear" w:color="auto" w:fill="auto"/>
        <w:spacing w:before="0" w:line="240" w:lineRule="auto"/>
        <w:ind w:left="23" w:right="23"/>
        <w:contextualSpacing/>
        <w:rPr>
          <w:sz w:val="24"/>
          <w:szCs w:val="24"/>
        </w:rPr>
      </w:pPr>
      <w:r w:rsidRPr="00B11A90">
        <w:rPr>
          <w:sz w:val="24"/>
          <w:szCs w:val="24"/>
        </w:rPr>
        <w:t>6.5. В целях предотвращения конфликта интересов должностные лица</w:t>
      </w:r>
      <w:proofErr w:type="gramStart"/>
      <w:r w:rsidRPr="00B11A90">
        <w:rPr>
          <w:sz w:val="24"/>
          <w:szCs w:val="24"/>
        </w:rPr>
        <w:t xml:space="preserve"> И</w:t>
      </w:r>
      <w:proofErr w:type="gramEnd"/>
      <w:r w:rsidRPr="00B11A90">
        <w:rPr>
          <w:sz w:val="24"/>
          <w:szCs w:val="24"/>
        </w:rPr>
        <w:t xml:space="preserve"> сотрудники Учреждения обязаны:</w:t>
      </w:r>
    </w:p>
    <w:p w:rsidR="00F92784" w:rsidRPr="00B11A90" w:rsidRDefault="00F92784" w:rsidP="00B11A90">
      <w:pPr>
        <w:pStyle w:val="a4"/>
        <w:shd w:val="clear" w:color="auto" w:fill="auto"/>
        <w:spacing w:before="0" w:line="240" w:lineRule="auto"/>
        <w:ind w:left="23" w:right="23"/>
        <w:contextualSpacing/>
        <w:rPr>
          <w:sz w:val="24"/>
          <w:szCs w:val="24"/>
        </w:rPr>
      </w:pPr>
      <w:r w:rsidRPr="00B11A90">
        <w:rPr>
          <w:sz w:val="24"/>
          <w:szCs w:val="24"/>
        </w:rPr>
        <w:t>- воздерживаться от совершения действий и принятия решений, которые могут привести к возникновению конфликта интересов;</w:t>
      </w:r>
    </w:p>
    <w:p w:rsidR="00F92784" w:rsidRPr="00B11A90" w:rsidRDefault="00F92784" w:rsidP="00B11A90">
      <w:pPr>
        <w:pStyle w:val="a4"/>
        <w:shd w:val="clear" w:color="auto" w:fill="auto"/>
        <w:spacing w:before="0" w:line="240" w:lineRule="auto"/>
        <w:ind w:left="23" w:right="23"/>
        <w:contextualSpacing/>
        <w:rPr>
          <w:sz w:val="24"/>
          <w:szCs w:val="24"/>
        </w:rPr>
      </w:pPr>
      <w:r w:rsidRPr="00B11A90">
        <w:rPr>
          <w:sz w:val="24"/>
          <w:szCs w:val="24"/>
        </w:rPr>
        <w:t>- соблюдать правила и процедуры, предусмотренные настоящим Положением, Положением о противодействии коррупции и Кодексом этики и служебного поведения работников Учреждения по вопросам противодействия коррупции;</w:t>
      </w:r>
    </w:p>
    <w:p w:rsidR="00F92784" w:rsidRPr="00B11A90" w:rsidRDefault="00F92784" w:rsidP="00B11A90">
      <w:pPr>
        <w:pStyle w:val="a4"/>
        <w:shd w:val="clear" w:color="auto" w:fill="auto"/>
        <w:spacing w:before="0" w:line="240" w:lineRule="auto"/>
        <w:ind w:left="23" w:right="23"/>
        <w:contextualSpacing/>
        <w:rPr>
          <w:sz w:val="24"/>
          <w:szCs w:val="24"/>
        </w:rPr>
      </w:pPr>
      <w:r w:rsidRPr="00B11A90">
        <w:rPr>
          <w:sz w:val="24"/>
          <w:szCs w:val="24"/>
        </w:rPr>
        <w:t>- незамедлительно доводить до сведения ответственных лиц Учреждения в установленном Учреждении порядке сведения о появлении условии, которые могут повлечь возникновение конфликта интересов;</w:t>
      </w:r>
    </w:p>
    <w:p w:rsidR="00F92784" w:rsidRPr="00B11A90" w:rsidRDefault="00F92784" w:rsidP="00B11A90">
      <w:pPr>
        <w:pStyle w:val="a4"/>
        <w:shd w:val="clear" w:color="auto" w:fill="auto"/>
        <w:spacing w:before="0" w:line="240" w:lineRule="auto"/>
        <w:ind w:left="23" w:right="23"/>
        <w:contextualSpacing/>
        <w:rPr>
          <w:sz w:val="24"/>
          <w:szCs w:val="24"/>
        </w:rPr>
      </w:pPr>
      <w:r w:rsidRPr="00B11A90">
        <w:rPr>
          <w:sz w:val="24"/>
          <w:szCs w:val="24"/>
        </w:rPr>
        <w:t xml:space="preserve">- сообщить </w:t>
      </w:r>
      <w:r w:rsidR="005F61CF">
        <w:rPr>
          <w:sz w:val="24"/>
          <w:szCs w:val="24"/>
        </w:rPr>
        <w:t>главному врачу</w:t>
      </w:r>
      <w:r w:rsidRPr="00B11A90">
        <w:rPr>
          <w:sz w:val="24"/>
          <w:szCs w:val="24"/>
        </w:rPr>
        <w:t xml:space="preserve"> ЦРБ о возникновении обстоятельств, препятствующих независимому и добросовестному осуществлению должностных обязанностей;</w:t>
      </w:r>
    </w:p>
    <w:p w:rsidR="00F92784" w:rsidRPr="00B11A90" w:rsidRDefault="00F92784" w:rsidP="00B11A90">
      <w:pPr>
        <w:pStyle w:val="a4"/>
        <w:shd w:val="clear" w:color="auto" w:fill="auto"/>
        <w:spacing w:before="0" w:line="240" w:lineRule="auto"/>
        <w:ind w:left="23" w:right="23"/>
        <w:contextualSpacing/>
        <w:rPr>
          <w:sz w:val="24"/>
          <w:szCs w:val="24"/>
        </w:rPr>
      </w:pPr>
      <w:r w:rsidRPr="00B11A90">
        <w:rPr>
          <w:sz w:val="24"/>
          <w:szCs w:val="24"/>
        </w:rPr>
        <w:t>- устанавливать и соблюдать режим защиты информации.</w:t>
      </w:r>
    </w:p>
    <w:p w:rsidR="00F92784" w:rsidRDefault="00F92784" w:rsidP="00B11A90">
      <w:pPr>
        <w:pStyle w:val="a4"/>
        <w:shd w:val="clear" w:color="auto" w:fill="auto"/>
        <w:spacing w:before="0" w:line="240" w:lineRule="auto"/>
        <w:ind w:left="23" w:right="23"/>
        <w:contextualSpacing/>
        <w:rPr>
          <w:sz w:val="24"/>
          <w:szCs w:val="24"/>
        </w:rPr>
      </w:pPr>
      <w:r w:rsidRPr="00B11A90">
        <w:rPr>
          <w:sz w:val="24"/>
          <w:szCs w:val="24"/>
        </w:rPr>
        <w:t>6.6. Для урегулирования конфликта интересов в Учреждении создается комиссия по урегулированию конфликта интересов.</w:t>
      </w:r>
    </w:p>
    <w:p w:rsidR="00F92784" w:rsidRPr="00F92784" w:rsidRDefault="00F92784" w:rsidP="00372871">
      <w:pPr>
        <w:pStyle w:val="a4"/>
        <w:shd w:val="clear" w:color="auto" w:fill="auto"/>
        <w:spacing w:before="0" w:line="240" w:lineRule="auto"/>
        <w:ind w:left="23" w:right="23"/>
        <w:contextualSpacing/>
        <w:rPr>
          <w:sz w:val="24"/>
          <w:szCs w:val="24"/>
        </w:rPr>
      </w:pPr>
    </w:p>
    <w:p w:rsidR="00E506A3" w:rsidRPr="00F92784" w:rsidRDefault="00E506A3" w:rsidP="00372871">
      <w:pPr>
        <w:pStyle w:val="a3"/>
        <w:numPr>
          <w:ilvl w:val="0"/>
          <w:numId w:val="5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927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предотвращения и урегулирования конфликта интересов в Учреждении</w:t>
      </w:r>
    </w:p>
    <w:p w:rsidR="00E506A3" w:rsidRPr="00B11A90" w:rsidRDefault="00F92784" w:rsidP="00B11A90">
      <w:pPr>
        <w:pStyle w:val="a4"/>
        <w:shd w:val="clear" w:color="auto" w:fill="auto"/>
        <w:spacing w:before="0" w:line="240" w:lineRule="auto"/>
        <w:ind w:left="23" w:right="23"/>
        <w:contextualSpacing/>
        <w:rPr>
          <w:sz w:val="24"/>
          <w:szCs w:val="24"/>
        </w:rPr>
      </w:pPr>
      <w:r w:rsidRPr="00B11A90">
        <w:rPr>
          <w:sz w:val="24"/>
          <w:szCs w:val="24"/>
        </w:rPr>
        <w:t>7</w:t>
      </w:r>
      <w:r w:rsidR="00A8643A" w:rsidRPr="00B11A90">
        <w:rPr>
          <w:sz w:val="24"/>
          <w:szCs w:val="24"/>
        </w:rPr>
        <w:t xml:space="preserve">.1 </w:t>
      </w:r>
      <w:r w:rsidRPr="00B11A90">
        <w:rPr>
          <w:sz w:val="24"/>
          <w:szCs w:val="24"/>
        </w:rPr>
        <w:t>Р</w:t>
      </w:r>
      <w:r w:rsidR="00E506A3" w:rsidRPr="00B11A90">
        <w:rPr>
          <w:sz w:val="24"/>
          <w:szCs w:val="24"/>
        </w:rPr>
        <w:t>аботник Учреждения, в отношении которого возник спор о конфликте интересов, вправе обратиться в Комиссию по противодействию коррупции и урегулированию конфликта интересов (далее – Комиссия), в функциональные обязанности которой входит прием и решение вопросов об определении наличия или отсутствия данного конфликта. Решение Комиссии является обязательным для всех работников, подлежит исполнению в сроки, предусмотренные принятым решением, и может быть обжаловано в установленном законодательством Российской Федерации порядке.</w:t>
      </w:r>
    </w:p>
    <w:p w:rsidR="00E506A3" w:rsidRPr="00B11A90" w:rsidRDefault="001E4567" w:rsidP="00B11A90">
      <w:pPr>
        <w:pStyle w:val="a4"/>
        <w:shd w:val="clear" w:color="auto" w:fill="auto"/>
        <w:spacing w:before="0" w:line="240" w:lineRule="auto"/>
        <w:ind w:left="23" w:right="23"/>
        <w:contextualSpacing/>
        <w:rPr>
          <w:sz w:val="24"/>
          <w:szCs w:val="24"/>
        </w:rPr>
      </w:pPr>
      <w:r w:rsidRPr="00B11A90">
        <w:rPr>
          <w:sz w:val="24"/>
          <w:szCs w:val="24"/>
        </w:rPr>
        <w:t>7</w:t>
      </w:r>
      <w:r w:rsidR="00A8643A" w:rsidRPr="00B11A90">
        <w:rPr>
          <w:sz w:val="24"/>
          <w:szCs w:val="24"/>
        </w:rPr>
        <w:t xml:space="preserve">.2 </w:t>
      </w:r>
      <w:r w:rsidR="00E506A3" w:rsidRPr="00B11A90">
        <w:rPr>
          <w:sz w:val="24"/>
          <w:szCs w:val="24"/>
        </w:rPr>
        <w:t>Комиссия берет на себя обязательство конфиденциального рассмотрения представленных сведений и урегулирования конфликта интересов. Поступившая информация должна быть тщательно проверена уполномоченным на это должностным лицом с целью оценки серьезности возникающих для Учреждения рисков и выбора наиболее подходящей формы урегулирования конфликта интересов.</w:t>
      </w:r>
    </w:p>
    <w:p w:rsidR="00897898" w:rsidRPr="00B11A90" w:rsidRDefault="001E4567" w:rsidP="00B11A90">
      <w:pPr>
        <w:pStyle w:val="a4"/>
        <w:shd w:val="clear" w:color="auto" w:fill="auto"/>
        <w:spacing w:before="0" w:line="240" w:lineRule="auto"/>
        <w:ind w:left="23" w:right="23"/>
        <w:contextualSpacing/>
        <w:rPr>
          <w:sz w:val="24"/>
          <w:szCs w:val="24"/>
        </w:rPr>
      </w:pPr>
      <w:r w:rsidRPr="00B11A90">
        <w:rPr>
          <w:sz w:val="24"/>
          <w:szCs w:val="24"/>
        </w:rPr>
        <w:t>7</w:t>
      </w:r>
      <w:r w:rsidR="00A8643A" w:rsidRPr="00B11A90">
        <w:rPr>
          <w:sz w:val="24"/>
          <w:szCs w:val="24"/>
        </w:rPr>
        <w:t xml:space="preserve">.3 </w:t>
      </w:r>
      <w:r w:rsidR="00897898" w:rsidRPr="00B11A90">
        <w:rPr>
          <w:sz w:val="24"/>
          <w:szCs w:val="24"/>
        </w:rPr>
        <w:t>Раскрытие сведений о конфликте интересов осуществляется в письменном виде. Может быть допустимым первоначальное раскрытие конфликта интересов в устной форме с последующей фиксацией в письменном виде.</w:t>
      </w:r>
    </w:p>
    <w:p w:rsidR="00897898" w:rsidRPr="00B11A90" w:rsidRDefault="001E4567" w:rsidP="00B11A90">
      <w:pPr>
        <w:pStyle w:val="a4"/>
        <w:shd w:val="clear" w:color="auto" w:fill="auto"/>
        <w:spacing w:before="0" w:line="240" w:lineRule="auto"/>
        <w:ind w:left="23" w:right="23"/>
        <w:contextualSpacing/>
        <w:rPr>
          <w:sz w:val="24"/>
          <w:szCs w:val="24"/>
        </w:rPr>
      </w:pPr>
      <w:r w:rsidRPr="00B11A90">
        <w:rPr>
          <w:sz w:val="24"/>
          <w:szCs w:val="24"/>
        </w:rPr>
        <w:t>7</w:t>
      </w:r>
      <w:r w:rsidR="00550FCA" w:rsidRPr="00B11A90">
        <w:rPr>
          <w:sz w:val="24"/>
          <w:szCs w:val="24"/>
        </w:rPr>
        <w:t xml:space="preserve">.4 </w:t>
      </w:r>
      <w:r w:rsidR="00897898" w:rsidRPr="00B11A90">
        <w:rPr>
          <w:sz w:val="24"/>
          <w:szCs w:val="24"/>
        </w:rPr>
        <w:t>Комиссия также может использовать различные способы его разрешения, в том числе:</w:t>
      </w:r>
    </w:p>
    <w:p w:rsidR="00897898" w:rsidRPr="00B11A90" w:rsidRDefault="001E4567" w:rsidP="00B11A90">
      <w:pPr>
        <w:pStyle w:val="a4"/>
        <w:shd w:val="clear" w:color="auto" w:fill="auto"/>
        <w:spacing w:before="0" w:line="240" w:lineRule="auto"/>
        <w:ind w:left="23" w:right="23"/>
        <w:contextualSpacing/>
        <w:rPr>
          <w:sz w:val="24"/>
          <w:szCs w:val="24"/>
        </w:rPr>
      </w:pPr>
      <w:r w:rsidRPr="00B11A90">
        <w:rPr>
          <w:sz w:val="24"/>
          <w:szCs w:val="24"/>
        </w:rPr>
        <w:t xml:space="preserve">- </w:t>
      </w:r>
      <w:r w:rsidR="00897898" w:rsidRPr="00B11A90">
        <w:rPr>
          <w:sz w:val="24"/>
          <w:szCs w:val="24"/>
        </w:rPr>
        <w:t>ограничение доступа работника к конкретной информации, которая может затрагивать личные интересы других сотрудников;</w:t>
      </w:r>
    </w:p>
    <w:p w:rsidR="00897898" w:rsidRPr="00B11A90" w:rsidRDefault="001E4567" w:rsidP="00B11A90">
      <w:pPr>
        <w:pStyle w:val="a4"/>
        <w:shd w:val="clear" w:color="auto" w:fill="auto"/>
        <w:spacing w:before="0" w:line="240" w:lineRule="auto"/>
        <w:ind w:left="23" w:right="23"/>
        <w:contextualSpacing/>
        <w:rPr>
          <w:sz w:val="24"/>
          <w:szCs w:val="24"/>
        </w:rPr>
      </w:pPr>
      <w:r w:rsidRPr="00B11A90">
        <w:rPr>
          <w:sz w:val="24"/>
          <w:szCs w:val="24"/>
        </w:rPr>
        <w:t xml:space="preserve">- </w:t>
      </w:r>
      <w:r w:rsidR="00897898" w:rsidRPr="00B11A90">
        <w:rPr>
          <w:sz w:val="24"/>
          <w:szCs w:val="24"/>
        </w:rPr>
        <w:t>добровольный отказ работников Учреждения или их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897898" w:rsidRPr="00B11A90" w:rsidRDefault="001E4567" w:rsidP="00B11A90">
      <w:pPr>
        <w:pStyle w:val="a4"/>
        <w:shd w:val="clear" w:color="auto" w:fill="auto"/>
        <w:spacing w:before="0" w:line="240" w:lineRule="auto"/>
        <w:ind w:left="23" w:right="23"/>
        <w:contextualSpacing/>
        <w:rPr>
          <w:sz w:val="24"/>
          <w:szCs w:val="24"/>
        </w:rPr>
      </w:pPr>
      <w:r w:rsidRPr="00B11A90">
        <w:rPr>
          <w:sz w:val="24"/>
          <w:szCs w:val="24"/>
        </w:rPr>
        <w:t xml:space="preserve">- </w:t>
      </w:r>
      <w:r w:rsidR="00897898" w:rsidRPr="00B11A90">
        <w:rPr>
          <w:sz w:val="24"/>
          <w:szCs w:val="24"/>
        </w:rPr>
        <w:t>пересмотр и изменение функциональных обязанностей медицинских работников Учреждения;</w:t>
      </w:r>
    </w:p>
    <w:p w:rsidR="00897898" w:rsidRPr="00B11A90" w:rsidRDefault="001E4567" w:rsidP="00B11A90">
      <w:pPr>
        <w:pStyle w:val="a4"/>
        <w:shd w:val="clear" w:color="auto" w:fill="auto"/>
        <w:spacing w:before="0" w:line="240" w:lineRule="auto"/>
        <w:ind w:left="23" w:right="23"/>
        <w:contextualSpacing/>
        <w:rPr>
          <w:sz w:val="24"/>
          <w:szCs w:val="24"/>
        </w:rPr>
      </w:pPr>
      <w:r w:rsidRPr="00B11A90">
        <w:rPr>
          <w:sz w:val="24"/>
          <w:szCs w:val="24"/>
        </w:rPr>
        <w:t xml:space="preserve">- </w:t>
      </w:r>
      <w:r w:rsidR="00897898" w:rsidRPr="00B11A90">
        <w:rPr>
          <w:sz w:val="24"/>
          <w:szCs w:val="24"/>
        </w:rPr>
        <w:t>перевод работников на должность, предусматривающую выполнение функциональных обязанностей, не связанных с конфликтом интересов;</w:t>
      </w:r>
    </w:p>
    <w:p w:rsidR="00897898" w:rsidRPr="00B11A90" w:rsidRDefault="001E4567" w:rsidP="00B11A90">
      <w:pPr>
        <w:pStyle w:val="a4"/>
        <w:shd w:val="clear" w:color="auto" w:fill="auto"/>
        <w:spacing w:before="0" w:line="240" w:lineRule="auto"/>
        <w:ind w:left="23" w:right="23"/>
        <w:contextualSpacing/>
        <w:rPr>
          <w:sz w:val="24"/>
          <w:szCs w:val="24"/>
        </w:rPr>
      </w:pPr>
      <w:r w:rsidRPr="00B11A90">
        <w:rPr>
          <w:sz w:val="24"/>
          <w:szCs w:val="24"/>
        </w:rPr>
        <w:lastRenderedPageBreak/>
        <w:t xml:space="preserve">- </w:t>
      </w:r>
      <w:r w:rsidR="00897898" w:rsidRPr="00B11A90">
        <w:rPr>
          <w:sz w:val="24"/>
          <w:szCs w:val="24"/>
        </w:rPr>
        <w:t>отказ работников от своего личного интереса, порождающего конфликт с интересами Учреждения;</w:t>
      </w:r>
    </w:p>
    <w:p w:rsidR="00897898" w:rsidRPr="00B11A90" w:rsidRDefault="001E4567" w:rsidP="00B11A90">
      <w:pPr>
        <w:pStyle w:val="a4"/>
        <w:shd w:val="clear" w:color="auto" w:fill="auto"/>
        <w:spacing w:before="0" w:line="240" w:lineRule="auto"/>
        <w:ind w:left="23" w:right="23"/>
        <w:contextualSpacing/>
        <w:rPr>
          <w:sz w:val="24"/>
          <w:szCs w:val="24"/>
        </w:rPr>
      </w:pPr>
      <w:r w:rsidRPr="00B11A90">
        <w:rPr>
          <w:sz w:val="24"/>
          <w:szCs w:val="24"/>
        </w:rPr>
        <w:t xml:space="preserve">- </w:t>
      </w:r>
      <w:r w:rsidR="00897898" w:rsidRPr="00B11A90">
        <w:rPr>
          <w:sz w:val="24"/>
          <w:szCs w:val="24"/>
        </w:rPr>
        <w:t>увольнение работника из Учреждения по его инициативе</w:t>
      </w:r>
      <w:r w:rsidRPr="00B11A90">
        <w:rPr>
          <w:sz w:val="24"/>
          <w:szCs w:val="24"/>
        </w:rPr>
        <w:t>.</w:t>
      </w:r>
    </w:p>
    <w:p w:rsidR="00550FCA" w:rsidRPr="00B11A90" w:rsidRDefault="00550FCA" w:rsidP="00372871">
      <w:pPr>
        <w:pStyle w:val="a4"/>
        <w:shd w:val="clear" w:color="auto" w:fill="auto"/>
        <w:spacing w:before="0" w:line="240" w:lineRule="auto"/>
        <w:ind w:left="23" w:right="23"/>
        <w:contextualSpacing/>
        <w:rPr>
          <w:sz w:val="24"/>
          <w:szCs w:val="24"/>
        </w:rPr>
      </w:pPr>
    </w:p>
    <w:p w:rsidR="00897898" w:rsidRPr="00CB60CE" w:rsidRDefault="00897898" w:rsidP="00372871">
      <w:pPr>
        <w:pStyle w:val="a3"/>
        <w:numPr>
          <w:ilvl w:val="0"/>
          <w:numId w:val="10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B60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Обязанности </w:t>
      </w:r>
      <w:r w:rsidR="001E4567" w:rsidRPr="00CB60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работников</w:t>
      </w:r>
      <w:r w:rsidRPr="00CB60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Учреждения в связи с выявлением и урегулированием конфликта интересов</w:t>
      </w:r>
    </w:p>
    <w:p w:rsidR="00897898" w:rsidRPr="00CB60CE" w:rsidRDefault="001E4567" w:rsidP="0046208B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60CE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550FCA" w:rsidRPr="00CB60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 </w:t>
      </w:r>
      <w:r w:rsidR="00897898" w:rsidRPr="00CB60C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Положением устанавливаются следующие обязанности работников в связи с раскрытием и урегулированием конфликта интересов:</w:t>
      </w:r>
    </w:p>
    <w:p w:rsidR="00897898" w:rsidRPr="00CB60CE" w:rsidRDefault="001E4567" w:rsidP="0046208B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60CE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550FCA" w:rsidRPr="00CB60CE">
        <w:rPr>
          <w:rFonts w:ascii="Times New Roman" w:eastAsia="Times New Roman" w:hAnsi="Times New Roman" w:cs="Times New Roman"/>
          <w:sz w:val="24"/>
          <w:szCs w:val="24"/>
          <w:lang w:eastAsia="ru-RU"/>
        </w:rPr>
        <w:t>.1.1</w:t>
      </w:r>
      <w:proofErr w:type="gramStart"/>
      <w:r w:rsidR="00550FCA" w:rsidRPr="00CB60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97898" w:rsidRPr="00CB60CE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="00897898" w:rsidRPr="00CB60CE">
        <w:rPr>
          <w:rFonts w:ascii="Times New Roman" w:eastAsia="Times New Roman" w:hAnsi="Times New Roman" w:cs="Times New Roman"/>
          <w:sz w:val="24"/>
          <w:szCs w:val="24"/>
          <w:lang w:eastAsia="ru-RU"/>
        </w:rPr>
        <w:t>ри принятии решений по деловым вопросам и выполнении своих трудовых обязанностей руководствоваться интересами Учреждения - без учета своих личных интересов, интересов своих родственников и друзей;</w:t>
      </w:r>
    </w:p>
    <w:p w:rsidR="00CB60CE" w:rsidRPr="00CB60CE" w:rsidRDefault="001E4567" w:rsidP="0046208B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60CE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550FCA" w:rsidRPr="00CB60CE">
        <w:rPr>
          <w:rFonts w:ascii="Times New Roman" w:eastAsia="Times New Roman" w:hAnsi="Times New Roman" w:cs="Times New Roman"/>
          <w:sz w:val="24"/>
          <w:szCs w:val="24"/>
          <w:lang w:eastAsia="ru-RU"/>
        </w:rPr>
        <w:t>.1.2</w:t>
      </w:r>
      <w:proofErr w:type="gramStart"/>
      <w:r w:rsidR="00550FCA" w:rsidRPr="00CB60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B60CE" w:rsidRPr="00CB60CE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End"/>
      <w:r w:rsidR="00CB60CE" w:rsidRPr="00CB60CE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ести личную ответственность за своевременное выявление конфликта своих частных интересов с интересами Учреждения, своевременное выявление конфликта интересов, а также за активное участие в урегулировании реального или потенциального конфликта интересов;</w:t>
      </w:r>
    </w:p>
    <w:p w:rsidR="00CB60CE" w:rsidRPr="00CB60CE" w:rsidRDefault="00CB60CE" w:rsidP="0046208B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60CE">
        <w:rPr>
          <w:rFonts w:ascii="Times New Roman" w:eastAsia="Times New Roman" w:hAnsi="Times New Roman" w:cs="Times New Roman"/>
          <w:sz w:val="24"/>
          <w:szCs w:val="24"/>
          <w:lang w:eastAsia="ru-RU"/>
        </w:rPr>
        <w:t>8.1.3 гарантировать, что их частные интересы, семейные связи, дружеские или другие отношения, персональные симпатии и антипатии не будут влиять на принятие делового решения;</w:t>
      </w:r>
    </w:p>
    <w:p w:rsidR="00897898" w:rsidRPr="00CB60CE" w:rsidRDefault="00CB60CE" w:rsidP="0046208B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60CE">
        <w:rPr>
          <w:rFonts w:ascii="Times New Roman" w:eastAsia="Times New Roman" w:hAnsi="Times New Roman" w:cs="Times New Roman"/>
          <w:sz w:val="24"/>
          <w:szCs w:val="24"/>
          <w:lang w:eastAsia="ru-RU"/>
        </w:rPr>
        <w:t>8.1.4</w:t>
      </w:r>
      <w:proofErr w:type="gramStart"/>
      <w:r w:rsidRPr="00CB60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97898" w:rsidRPr="00CB60C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="00897898" w:rsidRPr="00CB60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збегать </w:t>
      </w:r>
      <w:r w:rsidRPr="00CB60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(по возможности) </w:t>
      </w:r>
      <w:r w:rsidR="00897898" w:rsidRPr="00CB60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ситуаций и обстоятельств, </w:t>
      </w:r>
      <w:r w:rsidRPr="00CB60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которых их частные интересы будут противоречить интересам Учреждения, которые </w:t>
      </w:r>
      <w:r w:rsidR="00897898" w:rsidRPr="00CB60CE">
        <w:rPr>
          <w:rFonts w:ascii="Times New Roman" w:eastAsia="Times New Roman" w:hAnsi="Times New Roman" w:cs="Times New Roman"/>
          <w:sz w:val="24"/>
          <w:szCs w:val="24"/>
          <w:lang w:eastAsia="ru-RU"/>
        </w:rPr>
        <w:t>могут привести к конфликту интересов;</w:t>
      </w:r>
    </w:p>
    <w:p w:rsidR="00897898" w:rsidRPr="00CB60CE" w:rsidRDefault="00CB60CE" w:rsidP="0046208B">
      <w:pPr>
        <w:tabs>
          <w:tab w:val="left" w:pos="851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60CE">
        <w:rPr>
          <w:rFonts w:ascii="Times New Roman" w:eastAsia="Times New Roman" w:hAnsi="Times New Roman" w:cs="Times New Roman"/>
          <w:sz w:val="24"/>
          <w:szCs w:val="24"/>
          <w:lang w:eastAsia="ru-RU"/>
        </w:rPr>
        <w:t>8.1.5</w:t>
      </w:r>
      <w:proofErr w:type="gramStart"/>
      <w:r w:rsidR="00550FCA" w:rsidRPr="00CB60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97898" w:rsidRPr="00CB60CE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="00897898" w:rsidRPr="00CB60CE">
        <w:rPr>
          <w:rFonts w:ascii="Times New Roman" w:eastAsia="Times New Roman" w:hAnsi="Times New Roman" w:cs="Times New Roman"/>
          <w:sz w:val="24"/>
          <w:szCs w:val="24"/>
          <w:lang w:eastAsia="ru-RU"/>
        </w:rPr>
        <w:t>аскрывать возникший (реальный) или потенциальный конфликт интересов;</w:t>
      </w:r>
    </w:p>
    <w:p w:rsidR="00897898" w:rsidRPr="00CB60CE" w:rsidRDefault="00CB60CE" w:rsidP="0046208B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60CE">
        <w:rPr>
          <w:rFonts w:ascii="Times New Roman" w:eastAsia="Times New Roman" w:hAnsi="Times New Roman" w:cs="Times New Roman"/>
          <w:sz w:val="24"/>
          <w:szCs w:val="24"/>
          <w:lang w:eastAsia="ru-RU"/>
        </w:rPr>
        <w:t>8.1.6</w:t>
      </w:r>
      <w:proofErr w:type="gramStart"/>
      <w:r w:rsidR="00550FCA" w:rsidRPr="00CB60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97898" w:rsidRPr="00CB60CE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="00897898" w:rsidRPr="00CB60CE">
        <w:rPr>
          <w:rFonts w:ascii="Times New Roman" w:eastAsia="Times New Roman" w:hAnsi="Times New Roman" w:cs="Times New Roman"/>
          <w:sz w:val="24"/>
          <w:szCs w:val="24"/>
          <w:lang w:eastAsia="ru-RU"/>
        </w:rPr>
        <w:t>одействовать урегулированию возникшего конфликта интересов.</w:t>
      </w:r>
    </w:p>
    <w:p w:rsidR="00CB5309" w:rsidRPr="00187B09" w:rsidRDefault="00CB5309" w:rsidP="00372871">
      <w:pPr>
        <w:pStyle w:val="a3"/>
        <w:numPr>
          <w:ilvl w:val="0"/>
          <w:numId w:val="10"/>
        </w:numPr>
        <w:spacing w:after="0" w:line="240" w:lineRule="auto"/>
        <w:ind w:left="1077" w:hanging="35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187B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Контроль за</w:t>
      </w:r>
      <w:proofErr w:type="gramEnd"/>
      <w:r w:rsidRPr="00187B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соблюдением правил и процедур, предусмотренных Положением</w:t>
      </w:r>
    </w:p>
    <w:p w:rsidR="00CB5309" w:rsidRPr="00D031B4" w:rsidRDefault="00D031B4" w:rsidP="00D031B4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9.1 </w:t>
      </w:r>
      <w:r w:rsidR="00CB5309" w:rsidRPr="00D03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Осуществление внутреннего </w:t>
      </w:r>
      <w:proofErr w:type="gramStart"/>
      <w:r w:rsidR="00CB5309" w:rsidRPr="00D031B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="00CB5309" w:rsidRPr="00D03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в Учреждении, должностными лицами и сотрудниками правил и процедур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CB5309" w:rsidRPr="00D031B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предусмотренных настоящим положением, возлагается на Комиссию по урегулированию конфликта интересов.</w:t>
      </w:r>
    </w:p>
    <w:p w:rsidR="00CB5309" w:rsidRPr="00D031B4" w:rsidRDefault="00D031B4" w:rsidP="00D031B4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9.2 </w:t>
      </w:r>
      <w:r w:rsidR="00CB5309" w:rsidRPr="00D031B4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 внутр</w:t>
      </w:r>
      <w:r w:rsidR="00B52DC2">
        <w:rPr>
          <w:rFonts w:ascii="Times New Roman" w:eastAsia="Times New Roman" w:hAnsi="Times New Roman" w:cs="Times New Roman"/>
          <w:sz w:val="24"/>
          <w:szCs w:val="24"/>
          <w:lang w:eastAsia="ru-RU"/>
        </w:rPr>
        <w:t>еннего контроля включает в себя:</w:t>
      </w:r>
    </w:p>
    <w:p w:rsidR="00CB5309" w:rsidRPr="00D031B4" w:rsidRDefault="00CB5309" w:rsidP="0046208B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1B4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отслеживание на основании имеющейся (полученной) информации действии, которые вызывают конфликт интересов (особое внимание уделяется тем сферам деятельности Учреждения, в которых возникновение конфликта интересов наиболее вероятно);</w:t>
      </w:r>
    </w:p>
    <w:p w:rsidR="0046208B" w:rsidRDefault="00CB5309" w:rsidP="0046208B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1B4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право требовать предоставления должностными лицами и сотрудниками Учреждения объяснений в письменной ф</w:t>
      </w:r>
      <w:r w:rsidR="0046208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031B4">
        <w:rPr>
          <w:rFonts w:ascii="Times New Roman" w:eastAsia="Times New Roman" w:hAnsi="Times New Roman" w:cs="Times New Roman"/>
          <w:sz w:val="24"/>
          <w:szCs w:val="24"/>
          <w:lang w:eastAsia="ru-RU"/>
        </w:rPr>
        <w:t>рме по вопросам</w:t>
      </w:r>
      <w:r w:rsidR="0046208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D03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возникающим в ходе ими своих обязанностей при осуществлении</w:t>
      </w:r>
      <w:r w:rsidR="00462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31B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профессиональной деятельности;</w:t>
      </w:r>
    </w:p>
    <w:p w:rsidR="00CB5309" w:rsidRPr="00D031B4" w:rsidRDefault="0046208B" w:rsidP="0046208B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CB5309" w:rsidRPr="00D031B4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 служебных проверок по фактам нарушений должностными лицами и сотрудниками Учреждения условий настоящего Положения</w:t>
      </w:r>
      <w:r w:rsidR="00B52DC2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Положения о противодействии коррупции</w:t>
      </w:r>
      <w:r w:rsidR="00CB5309" w:rsidRPr="00D03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Кодекса этики и служебного поведения работников Учреждения по вопросам противодействия коррупции;</w:t>
      </w:r>
    </w:p>
    <w:p w:rsidR="00CB5309" w:rsidRPr="00D031B4" w:rsidRDefault="0046208B" w:rsidP="0046208B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CB5309" w:rsidRPr="00D031B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конфиденциальности полученной информации;</w:t>
      </w:r>
    </w:p>
    <w:p w:rsidR="00CB5309" w:rsidRPr="00D031B4" w:rsidRDefault="0046208B" w:rsidP="0046208B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CB5309" w:rsidRPr="00D031B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незамедлительное уведомление руководителя Учреждения, о выявленных фактах конфликта интересов (вероятности его наступления) и результатах проведенных в связи с этим служебных расследований и проверок;</w:t>
      </w:r>
    </w:p>
    <w:p w:rsidR="00B52DC2" w:rsidRDefault="0046208B" w:rsidP="00B52D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CB5309" w:rsidRPr="00D03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иные действия направленные на обеспечение </w:t>
      </w:r>
      <w:proofErr w:type="gramStart"/>
      <w:r w:rsidR="00CB5309" w:rsidRPr="00D031B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="00CB5309" w:rsidRPr="00D03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настоящего Положения и предотвращением конфликта интересов.</w:t>
      </w:r>
    </w:p>
    <w:p w:rsidR="00B52DC2" w:rsidRDefault="00B52DC2" w:rsidP="0037287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7898" w:rsidRPr="008C6C11" w:rsidRDefault="00B52DC2" w:rsidP="00372871">
      <w:pPr>
        <w:pStyle w:val="a3"/>
        <w:numPr>
          <w:ilvl w:val="0"/>
          <w:numId w:val="10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11A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897898" w:rsidRPr="008C6C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Ответственность работников Учреждения</w:t>
      </w:r>
    </w:p>
    <w:p w:rsidR="00897898" w:rsidRPr="008C6C11" w:rsidRDefault="00B11A90" w:rsidP="008C6C11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C11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550FCA" w:rsidRPr="008C6C11">
        <w:rPr>
          <w:rFonts w:ascii="Times New Roman" w:eastAsia="Times New Roman" w:hAnsi="Times New Roman" w:cs="Times New Roman"/>
          <w:sz w:val="24"/>
          <w:szCs w:val="24"/>
          <w:lang w:eastAsia="ru-RU"/>
        </w:rPr>
        <w:t>.1</w:t>
      </w:r>
      <w:proofErr w:type="gramStart"/>
      <w:r w:rsidR="00550FCA" w:rsidRPr="008C6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97898" w:rsidRPr="008C6C1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="00897898" w:rsidRPr="008C6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целью предотвращения возможного конфликта интересов работников в Учреждении реализуются следующие мероприятия:</w:t>
      </w:r>
    </w:p>
    <w:p w:rsidR="00897898" w:rsidRPr="008C6C11" w:rsidRDefault="00550FCA" w:rsidP="008C6C11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897898" w:rsidRPr="008C6C1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обеспечивается прозрачность, подконтрольность и подотчётность реализации всех принимаемых решений, в исполнении которых задействованы работники Учреждения;</w:t>
      </w:r>
    </w:p>
    <w:p w:rsidR="00897898" w:rsidRPr="008C6C11" w:rsidRDefault="00897898" w:rsidP="008C6C11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C11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обеспечивается информационная открытость Учреждения в соответствии с требованиями действующего законодательства;</w:t>
      </w:r>
    </w:p>
    <w:p w:rsidR="00897898" w:rsidRPr="008C6C11" w:rsidRDefault="00897898" w:rsidP="008C6C11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C1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осуществляется чёткая регламентация деятельности работников локальными нормативными актами Учреждения;</w:t>
      </w:r>
    </w:p>
    <w:p w:rsidR="00897898" w:rsidRPr="008C6C11" w:rsidRDefault="00897898" w:rsidP="008C6C11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C11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выполняются иные мероприятия, направленные на предотвращение возможного конфликта интересов работников.</w:t>
      </w:r>
    </w:p>
    <w:p w:rsidR="00897898" w:rsidRPr="008C6C11" w:rsidRDefault="00B11A90" w:rsidP="008C6C11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C11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550FCA" w:rsidRPr="008C6C11">
        <w:rPr>
          <w:rFonts w:ascii="Times New Roman" w:eastAsia="Times New Roman" w:hAnsi="Times New Roman" w:cs="Times New Roman"/>
          <w:sz w:val="24"/>
          <w:szCs w:val="24"/>
          <w:lang w:eastAsia="ru-RU"/>
        </w:rPr>
        <w:t>.2</w:t>
      </w:r>
      <w:proofErr w:type="gramStart"/>
      <w:r w:rsidR="00550FCA" w:rsidRPr="008C6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97898" w:rsidRPr="008C6C1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="00897898" w:rsidRPr="008C6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случае возникновения конфликта интересов работники Учреждения незамедлительно обязаны проинформировать об этом в письменной форме </w:t>
      </w:r>
      <w:r w:rsidR="005F61CF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главного врача</w:t>
      </w:r>
      <w:r w:rsidR="00897898" w:rsidRPr="008C6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Учреждения</w:t>
      </w:r>
      <w:r w:rsidR="00550FCA" w:rsidRPr="008C6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утвержденной форме (уведомление о факте обращения в целях склонения работника к совершению коррупционных правонарушений)</w:t>
      </w:r>
      <w:r w:rsidR="00897898" w:rsidRPr="008C6C1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97898" w:rsidRPr="008C6C11" w:rsidRDefault="00897898" w:rsidP="008C6C11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C11">
        <w:rPr>
          <w:rFonts w:ascii="Times New Roman" w:eastAsia="Times New Roman" w:hAnsi="Times New Roman" w:cs="Times New Roman"/>
          <w:sz w:val="24"/>
          <w:szCs w:val="24"/>
          <w:lang w:eastAsia="ru-RU"/>
        </w:rPr>
        <w:t>До принятия решения Комиссии директор Учреждения в соответствии с действующим законодательством принимает все необходимые меры по недопущению возможных негативных последствий возникшего конфликта интересов для участников трудовых отношений.</w:t>
      </w:r>
    </w:p>
    <w:p w:rsidR="00B11A90" w:rsidRPr="008C6C11" w:rsidRDefault="00B11A90" w:rsidP="008C6C11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C1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настоящего Положения является непременной обязанностью любого работника Больницы, независимо от занимаемой им должности.</w:t>
      </w:r>
    </w:p>
    <w:p w:rsidR="00B11A90" w:rsidRPr="008C6C11" w:rsidRDefault="00B11A90" w:rsidP="008C6C11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C1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Невыполнение настоящего Положения может рассматриваться как дисциплинарный проступок и служить основанием для привлечения работника к ответственности в случаях, установленных применимым правом.</w:t>
      </w:r>
    </w:p>
    <w:p w:rsidR="00B11A90" w:rsidRPr="008C6C11" w:rsidRDefault="008C6C11" w:rsidP="008C6C11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C1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B11A90" w:rsidRPr="008C6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определенных обстоятельствах невыполнение</w:t>
      </w:r>
      <w:r w:rsidR="00B11A90" w:rsidRPr="003728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требований</w:t>
      </w:r>
      <w:r w:rsidR="00B11A90" w:rsidRPr="008C6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По</w:t>
      </w:r>
      <w:r w:rsidRPr="008C6C11">
        <w:rPr>
          <w:rFonts w:ascii="Times New Roman" w:eastAsia="Times New Roman" w:hAnsi="Times New Roman" w:cs="Times New Roman"/>
          <w:sz w:val="24"/>
          <w:szCs w:val="24"/>
          <w:lang w:eastAsia="ru-RU"/>
        </w:rPr>
        <w:t>ложения может повлечь за собой м</w:t>
      </w:r>
      <w:r w:rsidR="00B11A90" w:rsidRPr="008C6C11">
        <w:rPr>
          <w:rFonts w:ascii="Times New Roman" w:eastAsia="Times New Roman" w:hAnsi="Times New Roman" w:cs="Times New Roman"/>
          <w:sz w:val="24"/>
          <w:szCs w:val="24"/>
          <w:lang w:eastAsia="ru-RU"/>
        </w:rPr>
        <w:t>еры гражданско-правового и административного, или уголовного преследования.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3917"/>
        <w:gridCol w:w="2962"/>
        <w:gridCol w:w="2525"/>
      </w:tblGrid>
      <w:tr w:rsidR="008C6C11" w:rsidTr="00772A21">
        <w:trPr>
          <w:trHeight w:val="980"/>
        </w:trPr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6C11" w:rsidRPr="00772A21" w:rsidRDefault="00772A21" w:rsidP="008C6C11">
            <w:pPr>
              <w:pStyle w:val="40"/>
              <w:framePr w:wrap="notBeside" w:vAnchor="text" w:hAnchor="text" w:xAlign="center" w:y="1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8C6C11" w:rsidRPr="00772A21">
              <w:rPr>
                <w:sz w:val="20"/>
                <w:szCs w:val="20"/>
              </w:rPr>
              <w:t>Уголовный кодекс Российской Федерации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6C11" w:rsidRPr="00772A21" w:rsidRDefault="008C6C11" w:rsidP="00772A21">
            <w:pPr>
              <w:pStyle w:val="40"/>
              <w:framePr w:wrap="notBeside" w:vAnchor="text" w:hAnchor="text" w:xAlign="center" w:y="1"/>
              <w:shd w:val="clear" w:color="auto" w:fill="auto"/>
              <w:ind w:left="57" w:firstLine="0"/>
              <w:rPr>
                <w:sz w:val="20"/>
                <w:szCs w:val="20"/>
              </w:rPr>
            </w:pPr>
            <w:r w:rsidRPr="00772A21">
              <w:rPr>
                <w:sz w:val="20"/>
                <w:szCs w:val="20"/>
              </w:rPr>
              <w:t>Кодекс об административных правонарушениях</w:t>
            </w:r>
            <w:r w:rsidR="00772A21" w:rsidRPr="00772A21">
              <w:rPr>
                <w:sz w:val="20"/>
                <w:szCs w:val="20"/>
              </w:rPr>
              <w:t xml:space="preserve"> Российской</w:t>
            </w:r>
            <w:r w:rsidR="00772A21">
              <w:rPr>
                <w:sz w:val="20"/>
                <w:szCs w:val="20"/>
              </w:rPr>
              <w:t xml:space="preserve"> </w:t>
            </w:r>
            <w:r w:rsidR="00772A21" w:rsidRPr="00772A21">
              <w:rPr>
                <w:sz w:val="20"/>
                <w:szCs w:val="20"/>
              </w:rPr>
              <w:t>Федерации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6C11" w:rsidRPr="00772A21" w:rsidRDefault="008C6C11" w:rsidP="00772A21">
            <w:pPr>
              <w:pStyle w:val="40"/>
              <w:framePr w:wrap="notBeside" w:vAnchor="text" w:hAnchor="text" w:xAlign="center" w:y="1"/>
              <w:shd w:val="clear" w:color="auto" w:fill="auto"/>
              <w:ind w:firstLine="0"/>
              <w:rPr>
                <w:sz w:val="20"/>
                <w:szCs w:val="20"/>
              </w:rPr>
            </w:pPr>
            <w:r w:rsidRPr="00772A21">
              <w:rPr>
                <w:sz w:val="20"/>
                <w:szCs w:val="20"/>
              </w:rPr>
              <w:t>Трудовой кодекс Российской Федерации</w:t>
            </w:r>
          </w:p>
        </w:tc>
      </w:tr>
      <w:tr w:rsidR="008C6C11" w:rsidTr="00772A21">
        <w:trPr>
          <w:trHeight w:val="3262"/>
        </w:trPr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6C11" w:rsidRPr="00772A21" w:rsidRDefault="00772A21" w:rsidP="00772A21">
            <w:pPr>
              <w:framePr w:wrap="notBeside" w:vAnchor="text" w:hAnchor="text" w:xAlign="center" w:y="1"/>
              <w:spacing w:line="240" w:lineRule="auto"/>
              <w:ind w:right="84" w:firstLine="5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r w:rsidR="008C6C11" w:rsidRPr="00772A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Статья 159 (мошенничество)</w:t>
            </w:r>
          </w:p>
          <w:p w:rsidR="008C6C11" w:rsidRPr="00772A21" w:rsidRDefault="00772A21" w:rsidP="00772A21">
            <w:pPr>
              <w:framePr w:wrap="notBeside" w:vAnchor="text" w:hAnchor="text" w:xAlign="center" w:y="1"/>
              <w:spacing w:line="240" w:lineRule="auto"/>
              <w:ind w:right="84" w:firstLine="5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r w:rsidR="008C6C11" w:rsidRPr="00772A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Статья 201 (злоупотребление полномочиями)</w:t>
            </w:r>
          </w:p>
          <w:p w:rsidR="008C6C11" w:rsidRPr="00772A21" w:rsidRDefault="00772A21" w:rsidP="00772A21">
            <w:pPr>
              <w:framePr w:wrap="notBeside" w:vAnchor="text" w:hAnchor="text" w:xAlign="center" w:y="1"/>
              <w:spacing w:line="240" w:lineRule="auto"/>
              <w:ind w:right="84" w:firstLine="5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r w:rsidR="008C6C11" w:rsidRPr="00772A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Статья 204 (коммерческий подкуп)</w:t>
            </w:r>
          </w:p>
          <w:p w:rsidR="008C6C11" w:rsidRPr="00772A21" w:rsidRDefault="00772A21" w:rsidP="00772A21">
            <w:pPr>
              <w:framePr w:wrap="notBeside" w:vAnchor="text" w:hAnchor="text" w:xAlign="center" w:y="1"/>
              <w:spacing w:line="240" w:lineRule="auto"/>
              <w:ind w:right="84" w:firstLine="5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r w:rsidR="008C6C11" w:rsidRPr="00772A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Статья 285 (злоупотребление должностными полномочиями)</w:t>
            </w:r>
          </w:p>
          <w:p w:rsidR="008C6C11" w:rsidRPr="00772A21" w:rsidRDefault="00772A21" w:rsidP="00772A21">
            <w:pPr>
              <w:framePr w:wrap="notBeside" w:vAnchor="text" w:hAnchor="text" w:xAlign="center" w:y="1"/>
              <w:spacing w:line="240" w:lineRule="auto"/>
              <w:ind w:right="84" w:firstLine="5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r w:rsidR="008C6C11" w:rsidRPr="00772A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Статья 290 (получение взятки)</w:t>
            </w:r>
          </w:p>
          <w:p w:rsidR="008C6C11" w:rsidRPr="00772A21" w:rsidRDefault="00772A21" w:rsidP="00772A21">
            <w:pPr>
              <w:framePr w:wrap="notBeside" w:vAnchor="text" w:hAnchor="text" w:xAlign="center" w:y="1"/>
              <w:spacing w:line="240" w:lineRule="auto"/>
              <w:ind w:right="84" w:firstLine="5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r w:rsidR="008C6C11" w:rsidRPr="00772A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Статья 291 (дача взятки)</w:t>
            </w:r>
          </w:p>
          <w:p w:rsidR="008C6C11" w:rsidRPr="00772A21" w:rsidRDefault="00772A21" w:rsidP="00772A21">
            <w:pPr>
              <w:framePr w:wrap="notBeside" w:vAnchor="text" w:hAnchor="text" w:xAlign="center" w:y="1"/>
              <w:spacing w:line="240" w:lineRule="auto"/>
              <w:ind w:right="84" w:firstLine="5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r w:rsidR="008C6C11" w:rsidRPr="00772A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Статья 291.1. (посредничество во взяточничестве)</w:t>
            </w:r>
          </w:p>
          <w:p w:rsidR="008C6C11" w:rsidRPr="00772A21" w:rsidRDefault="00772A21" w:rsidP="00772A21">
            <w:pPr>
              <w:framePr w:wrap="notBeside" w:vAnchor="text" w:hAnchor="text" w:xAlign="center" w:y="1"/>
              <w:spacing w:line="240" w:lineRule="auto"/>
              <w:ind w:right="84" w:firstLine="5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r w:rsidR="008C6C11" w:rsidRPr="00772A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Статья 292 (служебный подлог)</w:t>
            </w:r>
          </w:p>
          <w:p w:rsidR="008C6C11" w:rsidRDefault="00772A21" w:rsidP="00772A21">
            <w:pPr>
              <w:framePr w:wrap="notBeside" w:vAnchor="text" w:hAnchor="text" w:xAlign="center" w:y="1"/>
              <w:spacing w:line="240" w:lineRule="auto"/>
              <w:ind w:right="84" w:firstLine="5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r w:rsidR="008C6C11" w:rsidRPr="00772A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Статья 304 (провокация взятки либо коммерческого подкупа)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6C11" w:rsidRPr="00772A21" w:rsidRDefault="00772A21" w:rsidP="00772A21">
            <w:pPr>
              <w:framePr w:wrap="notBeside" w:vAnchor="text" w:hAnchor="text" w:xAlign="center" w:y="1"/>
              <w:spacing w:line="240" w:lineRule="auto"/>
              <w:ind w:left="57" w:right="70" w:firstLine="57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r w:rsidR="008C6C11" w:rsidRPr="00772A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Статья 19.28. (незаконное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8C6C11" w:rsidRPr="00772A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вознаграждение от имени юридического лица)</w:t>
            </w:r>
          </w:p>
          <w:p w:rsidR="008C6C11" w:rsidRDefault="00772A21" w:rsidP="00772A21">
            <w:pPr>
              <w:framePr w:wrap="notBeside" w:vAnchor="text" w:hAnchor="text" w:xAlign="center" w:y="1"/>
              <w:spacing w:line="240" w:lineRule="auto"/>
              <w:ind w:left="57" w:right="70" w:firstLine="57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r w:rsidR="008C6C11" w:rsidRPr="00772A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Статья 19.29. (незаконное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муниципального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8C6C11" w:rsidRPr="00772A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служащего)</w:t>
            </w:r>
            <w:r w:rsidR="008C6C11">
              <w:t xml:space="preserve"> 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6C11" w:rsidRDefault="008C6C11" w:rsidP="00772A21">
            <w:pPr>
              <w:framePr w:wrap="notBeside" w:vAnchor="text" w:hAnchor="text" w:xAlign="center" w:y="1"/>
              <w:spacing w:line="240" w:lineRule="auto"/>
              <w:ind w:left="57" w:right="70" w:firstLine="57"/>
              <w:contextualSpacing/>
              <w:jc w:val="both"/>
            </w:pPr>
            <w:r w:rsidRPr="00772A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Статья 64.1. (условия заключения трудового договора с бывшими государственными и муниципальными служащими)</w:t>
            </w:r>
          </w:p>
        </w:tc>
      </w:tr>
    </w:tbl>
    <w:p w:rsidR="00897898" w:rsidRDefault="00897898" w:rsidP="00372871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871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работники Учреждения несут ответственность за соблюдением настоящего Положения в соответствии с законодательством Российской Федерации.</w:t>
      </w:r>
    </w:p>
    <w:p w:rsidR="00372871" w:rsidRPr="00772A21" w:rsidRDefault="00372871" w:rsidP="00772A21">
      <w:pPr>
        <w:pStyle w:val="a3"/>
        <w:numPr>
          <w:ilvl w:val="0"/>
          <w:numId w:val="10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72A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Иные положения</w:t>
      </w:r>
    </w:p>
    <w:p w:rsidR="00372871" w:rsidRDefault="00372871" w:rsidP="002F457C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ГБУЗВО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Кольчугинская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ЦРБ» гарантирует, что ни один работник не будет привлечен по инициативе Больницы к ответственности и не будет испытывать иных неблагоприятных последствий в связи с соблюдением требований данного Положения, или сообщением Учреждению о потенциальных или имевших место нарушениях настоящего Положения.</w:t>
      </w:r>
    </w:p>
    <w:p w:rsidR="00372871" w:rsidRPr="00372871" w:rsidRDefault="00372871" w:rsidP="0037287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Учреждение не несет никакой ответственности за действия своих работников, которые нарушают, являются причиной нарушений или могут явиться причиной нарушений настоящего Положения.</w:t>
      </w:r>
    </w:p>
    <w:sectPr w:rsidR="00372871" w:rsidRPr="00372871" w:rsidSect="00372871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3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0000003"/>
    <w:multiLevelType w:val="multilevel"/>
    <w:tmpl w:val="00000002"/>
    <w:lvl w:ilvl="0">
      <w:start w:val="2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2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2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2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2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2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2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2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2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3">
    <w:nsid w:val="00000007"/>
    <w:multiLevelType w:val="multilevel"/>
    <w:tmpl w:val="00000006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4">
    <w:nsid w:val="00000009"/>
    <w:multiLevelType w:val="multilevel"/>
    <w:tmpl w:val="00000008"/>
    <w:lvl w:ilvl="0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5">
    <w:nsid w:val="0000000B"/>
    <w:multiLevelType w:val="multilevel"/>
    <w:tmpl w:val="0000000A"/>
    <w:lvl w:ilvl="0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6">
    <w:nsid w:val="0000000D"/>
    <w:multiLevelType w:val="multilevel"/>
    <w:tmpl w:val="0000000C"/>
    <w:lvl w:ilvl="0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7">
    <w:nsid w:val="05B40BED"/>
    <w:multiLevelType w:val="multilevel"/>
    <w:tmpl w:val="734A4D2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09CA32E4"/>
    <w:multiLevelType w:val="hybridMultilevel"/>
    <w:tmpl w:val="3800C6E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AB72CE"/>
    <w:multiLevelType w:val="hybridMultilevel"/>
    <w:tmpl w:val="CE7050BA"/>
    <w:lvl w:ilvl="0" w:tplc="F2A43564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0">
    <w:nsid w:val="485E7E7A"/>
    <w:multiLevelType w:val="hybridMultilevel"/>
    <w:tmpl w:val="75B05752"/>
    <w:lvl w:ilvl="0" w:tplc="EC6437A0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EE42D9F"/>
    <w:multiLevelType w:val="hybridMultilevel"/>
    <w:tmpl w:val="EF88F180"/>
    <w:lvl w:ilvl="0" w:tplc="7E32CD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F213108"/>
    <w:multiLevelType w:val="multilevel"/>
    <w:tmpl w:val="5776C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11"/>
  </w:num>
  <w:num w:numId="3">
    <w:abstractNumId w:val="0"/>
  </w:num>
  <w:num w:numId="4">
    <w:abstractNumId w:val="9"/>
  </w:num>
  <w:num w:numId="5">
    <w:abstractNumId w:val="8"/>
  </w:num>
  <w:num w:numId="6">
    <w:abstractNumId w:val="4"/>
  </w:num>
  <w:num w:numId="7">
    <w:abstractNumId w:val="1"/>
  </w:num>
  <w:num w:numId="8">
    <w:abstractNumId w:val="2"/>
  </w:num>
  <w:num w:numId="9">
    <w:abstractNumId w:val="3"/>
  </w:num>
  <w:num w:numId="10">
    <w:abstractNumId w:val="10"/>
  </w:num>
  <w:num w:numId="11">
    <w:abstractNumId w:val="5"/>
  </w:num>
  <w:num w:numId="12">
    <w:abstractNumId w:val="7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167E1B"/>
    <w:rsid w:val="0007322C"/>
    <w:rsid w:val="00167E1B"/>
    <w:rsid w:val="00187B09"/>
    <w:rsid w:val="001E4567"/>
    <w:rsid w:val="002E19BD"/>
    <w:rsid w:val="002F457C"/>
    <w:rsid w:val="00372871"/>
    <w:rsid w:val="0046208B"/>
    <w:rsid w:val="00502057"/>
    <w:rsid w:val="00550FCA"/>
    <w:rsid w:val="005B459E"/>
    <w:rsid w:val="005F61CF"/>
    <w:rsid w:val="006115BF"/>
    <w:rsid w:val="00647776"/>
    <w:rsid w:val="006D3B0D"/>
    <w:rsid w:val="006E06CF"/>
    <w:rsid w:val="00744943"/>
    <w:rsid w:val="00772A21"/>
    <w:rsid w:val="00835D6E"/>
    <w:rsid w:val="00897898"/>
    <w:rsid w:val="008A65A8"/>
    <w:rsid w:val="008C6C11"/>
    <w:rsid w:val="008C7027"/>
    <w:rsid w:val="009114ED"/>
    <w:rsid w:val="00A73C65"/>
    <w:rsid w:val="00A8643A"/>
    <w:rsid w:val="00B11A90"/>
    <w:rsid w:val="00B3761E"/>
    <w:rsid w:val="00B52DC2"/>
    <w:rsid w:val="00BE36BB"/>
    <w:rsid w:val="00BF684F"/>
    <w:rsid w:val="00C020D4"/>
    <w:rsid w:val="00C06F8A"/>
    <w:rsid w:val="00C72952"/>
    <w:rsid w:val="00CA2CCB"/>
    <w:rsid w:val="00CB5309"/>
    <w:rsid w:val="00CB60CE"/>
    <w:rsid w:val="00D031B4"/>
    <w:rsid w:val="00DA1EEF"/>
    <w:rsid w:val="00E506A3"/>
    <w:rsid w:val="00F73668"/>
    <w:rsid w:val="00F927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6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15BF"/>
    <w:pPr>
      <w:ind w:left="720"/>
      <w:contextualSpacing/>
    </w:pPr>
  </w:style>
  <w:style w:type="character" w:customStyle="1" w:styleId="3">
    <w:name w:val="Основной текст (3)_"/>
    <w:basedOn w:val="a0"/>
    <w:link w:val="30"/>
    <w:uiPriority w:val="99"/>
    <w:rsid w:val="00BE36BB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1">
    <w:name w:val="Основной текст Знак1"/>
    <w:basedOn w:val="a0"/>
    <w:link w:val="a4"/>
    <w:uiPriority w:val="99"/>
    <w:rsid w:val="00BE36BB"/>
    <w:rPr>
      <w:rFonts w:ascii="Times New Roman" w:hAnsi="Times New Roman" w:cs="Times New Roman"/>
      <w:sz w:val="25"/>
      <w:szCs w:val="25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BE36BB"/>
    <w:pPr>
      <w:shd w:val="clear" w:color="auto" w:fill="FFFFFF"/>
      <w:spacing w:before="300" w:after="300" w:line="360" w:lineRule="exact"/>
      <w:jc w:val="center"/>
    </w:pPr>
    <w:rPr>
      <w:rFonts w:ascii="Times New Roman" w:hAnsi="Times New Roman" w:cs="Times New Roman"/>
      <w:b/>
      <w:bCs/>
      <w:sz w:val="25"/>
      <w:szCs w:val="25"/>
    </w:rPr>
  </w:style>
  <w:style w:type="paragraph" w:styleId="a4">
    <w:name w:val="Body Text"/>
    <w:basedOn w:val="a"/>
    <w:link w:val="1"/>
    <w:uiPriority w:val="99"/>
    <w:rsid w:val="00BE36BB"/>
    <w:pPr>
      <w:shd w:val="clear" w:color="auto" w:fill="FFFFFF"/>
      <w:spacing w:before="480" w:after="0" w:line="350" w:lineRule="exact"/>
      <w:jc w:val="both"/>
    </w:pPr>
    <w:rPr>
      <w:rFonts w:ascii="Times New Roman" w:hAnsi="Times New Roman" w:cs="Times New Roman"/>
      <w:sz w:val="25"/>
      <w:szCs w:val="25"/>
    </w:rPr>
  </w:style>
  <w:style w:type="character" w:customStyle="1" w:styleId="a5">
    <w:name w:val="Основной текст Знак"/>
    <w:basedOn w:val="a0"/>
    <w:link w:val="a4"/>
    <w:uiPriority w:val="99"/>
    <w:semiHidden/>
    <w:rsid w:val="00BE36BB"/>
  </w:style>
  <w:style w:type="character" w:styleId="a6">
    <w:name w:val="Hyperlink"/>
    <w:basedOn w:val="a0"/>
    <w:uiPriority w:val="99"/>
    <w:rsid w:val="00BE36BB"/>
    <w:rPr>
      <w:color w:val="0066CC"/>
      <w:u w:val="single"/>
    </w:rPr>
  </w:style>
  <w:style w:type="character" w:customStyle="1" w:styleId="9pt">
    <w:name w:val="Основной текст + 9 pt"/>
    <w:basedOn w:val="1"/>
    <w:uiPriority w:val="99"/>
    <w:rsid w:val="00F92784"/>
    <w:rPr>
      <w:noProof/>
      <w:spacing w:val="0"/>
      <w:sz w:val="18"/>
      <w:szCs w:val="18"/>
    </w:rPr>
  </w:style>
  <w:style w:type="character" w:customStyle="1" w:styleId="2">
    <w:name w:val="Заголовок №2_"/>
    <w:basedOn w:val="a0"/>
    <w:link w:val="20"/>
    <w:uiPriority w:val="99"/>
    <w:locked/>
    <w:rsid w:val="00187B09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187B09"/>
    <w:pPr>
      <w:shd w:val="clear" w:color="auto" w:fill="FFFFFF"/>
      <w:spacing w:before="240" w:after="240" w:line="350" w:lineRule="exact"/>
      <w:jc w:val="center"/>
      <w:outlineLvl w:val="1"/>
    </w:pPr>
    <w:rPr>
      <w:rFonts w:ascii="Times New Roman" w:hAnsi="Times New Roman" w:cs="Times New Roman"/>
      <w:b/>
      <w:bCs/>
      <w:sz w:val="25"/>
      <w:szCs w:val="25"/>
    </w:rPr>
  </w:style>
  <w:style w:type="character" w:customStyle="1" w:styleId="5">
    <w:name w:val="Основной текст (5) + Не полужирный"/>
    <w:basedOn w:val="a0"/>
    <w:uiPriority w:val="99"/>
    <w:rsid w:val="00B11A90"/>
    <w:rPr>
      <w:rFonts w:ascii="Times New Roman" w:hAnsi="Times New Roman" w:cs="Times New Roman"/>
      <w:spacing w:val="0"/>
      <w:sz w:val="25"/>
      <w:szCs w:val="25"/>
    </w:rPr>
  </w:style>
  <w:style w:type="character" w:customStyle="1" w:styleId="21">
    <w:name w:val="Основной текст (2)_"/>
    <w:basedOn w:val="a0"/>
    <w:link w:val="22"/>
    <w:uiPriority w:val="99"/>
    <w:locked/>
    <w:rsid w:val="008C6C11"/>
    <w:rPr>
      <w:rFonts w:ascii="Times New Roman" w:hAnsi="Times New Roman" w:cs="Times New Roman"/>
      <w:sz w:val="21"/>
      <w:szCs w:val="21"/>
      <w:shd w:val="clear" w:color="auto" w:fill="FFFFFF"/>
    </w:rPr>
  </w:style>
  <w:style w:type="character" w:customStyle="1" w:styleId="4">
    <w:name w:val="Основной текст (4)_"/>
    <w:basedOn w:val="a0"/>
    <w:link w:val="40"/>
    <w:uiPriority w:val="99"/>
    <w:locked/>
    <w:rsid w:val="008C6C11"/>
    <w:rPr>
      <w:rFonts w:ascii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8C6C11"/>
    <w:pPr>
      <w:shd w:val="clear" w:color="auto" w:fill="FFFFFF"/>
      <w:spacing w:after="300" w:line="269" w:lineRule="exact"/>
      <w:jc w:val="right"/>
    </w:pPr>
    <w:rPr>
      <w:rFonts w:ascii="Times New Roman" w:hAnsi="Times New Roman" w:cs="Times New Roman"/>
      <w:sz w:val="21"/>
      <w:szCs w:val="21"/>
    </w:rPr>
  </w:style>
  <w:style w:type="paragraph" w:customStyle="1" w:styleId="40">
    <w:name w:val="Основной текст (4)"/>
    <w:basedOn w:val="a"/>
    <w:link w:val="4"/>
    <w:uiPriority w:val="99"/>
    <w:rsid w:val="008C6C11"/>
    <w:pPr>
      <w:shd w:val="clear" w:color="auto" w:fill="FFFFFF"/>
      <w:spacing w:after="0" w:line="307" w:lineRule="exact"/>
      <w:ind w:hanging="280"/>
      <w:jc w:val="center"/>
    </w:pPr>
    <w:rPr>
      <w:rFonts w:ascii="Times New Roman" w:hAnsi="Times New Roman" w:cs="Times New Roman"/>
      <w:b/>
      <w:bCs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FECA93-1484-4B1E-8FBB-04C652171D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6</Pages>
  <Words>2936</Words>
  <Characters>16739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loa</dc:creator>
  <cp:lastModifiedBy>1</cp:lastModifiedBy>
  <cp:revision>3</cp:revision>
  <cp:lastPrinted>2019-02-05T14:02:00Z</cp:lastPrinted>
  <dcterms:created xsi:type="dcterms:W3CDTF">2020-03-12T04:47:00Z</dcterms:created>
  <dcterms:modified xsi:type="dcterms:W3CDTF">2020-04-01T11:25:00Z</dcterms:modified>
</cp:coreProperties>
</file>